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c23663" w14:textId="1c2366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Меркі аудандық мәслихатының 2025 жылғы 22 желтоқсандағы № 52-2 "2026-2028 жылдарға арналған аудандық бюджет туралы" шешіміне өзгерістер енгізу туралы</w:t>
      </w:r>
    </w:p>
    <w:p>
      <w:pPr>
        <w:spacing w:after="0"/>
        <w:ind w:left="0"/>
        <w:jc w:val="both"/>
      </w:pPr>
      <w:r>
        <w:rPr>
          <w:rFonts w:ascii="Times New Roman"/>
          <w:b w:val="false"/>
          <w:i w:val="false"/>
          <w:color w:val="000000"/>
          <w:sz w:val="28"/>
        </w:rPr>
        <w:t>Жамбыл облысы Меркі аудандық мәслихатының 2026 жылғы 19 ақпандағы № 55-4 шешімі</w:t>
      </w:r>
    </w:p>
    <w:p>
      <w:pPr>
        <w:spacing w:after="0"/>
        <w:ind w:left="0"/>
        <w:jc w:val="left"/>
      </w:pPr>
    </w:p>
    <w:bookmarkStart w:name="z4" w:id="0"/>
    <w:p>
      <w:pPr>
        <w:spacing w:after="0"/>
        <w:ind w:left="0"/>
        <w:jc w:val="both"/>
      </w:pPr>
      <w:r>
        <w:rPr>
          <w:rFonts w:ascii="Times New Roman"/>
          <w:b w:val="false"/>
          <w:i w:val="false"/>
          <w:color w:val="000000"/>
          <w:sz w:val="28"/>
        </w:rPr>
        <w:t>
      Меркі аудандық мәслихаты ШЕШІМ ҚАБЫЛДАДЫ:</w:t>
      </w:r>
    </w:p>
    <w:bookmarkEnd w:id="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"2026-2028 жылдарға арналған аудандық бюджет туралы" Меркі аудандық мәслихатының 2025 жылғы 22 желтоқсандағы </w:t>
      </w:r>
      <w:r>
        <w:rPr>
          <w:rFonts w:ascii="Times New Roman"/>
          <w:b w:val="false"/>
          <w:i w:val="false"/>
          <w:color w:val="000000"/>
          <w:sz w:val="28"/>
        </w:rPr>
        <w:t>№52-2</w:t>
      </w:r>
      <w:r>
        <w:rPr>
          <w:rFonts w:ascii="Times New Roman"/>
          <w:b w:val="false"/>
          <w:i w:val="false"/>
          <w:color w:val="000000"/>
          <w:sz w:val="28"/>
        </w:rPr>
        <w:t xml:space="preserve"> шешіміне келесі өзгерістер енгізілсін: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жаңа редакцияда жазылсын: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2026-2028 жылдарға арналған аудандық бюджет тиісінше осы шешімнің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3–қосымшаларға</w:t>
      </w:r>
      <w:r>
        <w:rPr>
          <w:rFonts w:ascii="Times New Roman"/>
          <w:b w:val="false"/>
          <w:i w:val="false"/>
          <w:color w:val="000000"/>
          <w:sz w:val="28"/>
        </w:rPr>
        <w:t xml:space="preserve"> сәйкес, оның ішінде 2026 жылға келесіндей көлемде бекітілсін:</w:t>
      </w:r>
    </w:p>
    <w:bookmarkStart w:name="z8" w:id="1"/>
    <w:p>
      <w:pPr>
        <w:spacing w:after="0"/>
        <w:ind w:left="0"/>
        <w:jc w:val="both"/>
      </w:pPr>
      <w:r>
        <w:rPr>
          <w:rFonts w:ascii="Times New Roman"/>
          <w:b w:val="false"/>
          <w:i w:val="false"/>
          <w:color w:val="000000"/>
          <w:sz w:val="28"/>
        </w:rPr>
        <w:t>
      1) кірістер – 10475203 мың теңге, оның ішінде:</w:t>
      </w:r>
    </w:p>
    <w:bookmarkEnd w:id="1"/>
    <w:bookmarkStart w:name="z9" w:id="2"/>
    <w:p>
      <w:pPr>
        <w:spacing w:after="0"/>
        <w:ind w:left="0"/>
        <w:jc w:val="both"/>
      </w:pPr>
      <w:r>
        <w:rPr>
          <w:rFonts w:ascii="Times New Roman"/>
          <w:b w:val="false"/>
          <w:i w:val="false"/>
          <w:color w:val="000000"/>
          <w:sz w:val="28"/>
        </w:rPr>
        <w:t>
      салықтық түсімдер – 5936755 мың теңге;</w:t>
      </w:r>
    </w:p>
    <w:bookmarkEnd w:id="2"/>
    <w:bookmarkStart w:name="z10" w:id="3"/>
    <w:p>
      <w:pPr>
        <w:spacing w:after="0"/>
        <w:ind w:left="0"/>
        <w:jc w:val="both"/>
      </w:pPr>
      <w:r>
        <w:rPr>
          <w:rFonts w:ascii="Times New Roman"/>
          <w:b w:val="false"/>
          <w:i w:val="false"/>
          <w:color w:val="000000"/>
          <w:sz w:val="28"/>
        </w:rPr>
        <w:t xml:space="preserve">
      салықтық емес түсімдер – 28720 мың теңге; </w:t>
      </w:r>
    </w:p>
    <w:bookmarkEnd w:id="3"/>
    <w:bookmarkStart w:name="z11" w:id="4"/>
    <w:p>
      <w:pPr>
        <w:spacing w:after="0"/>
        <w:ind w:left="0"/>
        <w:jc w:val="both"/>
      </w:pPr>
      <w:r>
        <w:rPr>
          <w:rFonts w:ascii="Times New Roman"/>
          <w:b w:val="false"/>
          <w:i w:val="false"/>
          <w:color w:val="000000"/>
          <w:sz w:val="28"/>
        </w:rPr>
        <w:t>
      негізгі капиталды сатудан түсетін түсімдер – 75000 мың теңге;</w:t>
      </w:r>
    </w:p>
    <w:bookmarkEnd w:id="4"/>
    <w:bookmarkStart w:name="z12" w:id="5"/>
    <w:p>
      <w:pPr>
        <w:spacing w:after="0"/>
        <w:ind w:left="0"/>
        <w:jc w:val="both"/>
      </w:pPr>
      <w:r>
        <w:rPr>
          <w:rFonts w:ascii="Times New Roman"/>
          <w:b w:val="false"/>
          <w:i w:val="false"/>
          <w:color w:val="000000"/>
          <w:sz w:val="28"/>
        </w:rPr>
        <w:t>
      трансферттердің түсімдері – 4434728 мың теңге;</w:t>
      </w:r>
    </w:p>
    <w:bookmarkEnd w:id="5"/>
    <w:bookmarkStart w:name="z13" w:id="6"/>
    <w:p>
      <w:pPr>
        <w:spacing w:after="0"/>
        <w:ind w:left="0"/>
        <w:jc w:val="both"/>
      </w:pPr>
      <w:r>
        <w:rPr>
          <w:rFonts w:ascii="Times New Roman"/>
          <w:b w:val="false"/>
          <w:i w:val="false"/>
          <w:color w:val="000000"/>
          <w:sz w:val="28"/>
        </w:rPr>
        <w:t>
      2) шығындар – 10757301 мың теңге;</w:t>
      </w:r>
    </w:p>
    <w:bookmarkEnd w:id="6"/>
    <w:bookmarkStart w:name="z14" w:id="7"/>
    <w:p>
      <w:pPr>
        <w:spacing w:after="0"/>
        <w:ind w:left="0"/>
        <w:jc w:val="both"/>
      </w:pPr>
      <w:r>
        <w:rPr>
          <w:rFonts w:ascii="Times New Roman"/>
          <w:b w:val="false"/>
          <w:i w:val="false"/>
          <w:color w:val="000000"/>
          <w:sz w:val="28"/>
        </w:rPr>
        <w:t>
      3) таза бюджеттік кредиттеу – 122897 мың теңге, оның ішінде:</w:t>
      </w:r>
    </w:p>
    <w:bookmarkEnd w:id="7"/>
    <w:bookmarkStart w:name="z15" w:id="8"/>
    <w:p>
      <w:pPr>
        <w:spacing w:after="0"/>
        <w:ind w:left="0"/>
        <w:jc w:val="both"/>
      </w:pPr>
      <w:r>
        <w:rPr>
          <w:rFonts w:ascii="Times New Roman"/>
          <w:b w:val="false"/>
          <w:i w:val="false"/>
          <w:color w:val="000000"/>
          <w:sz w:val="28"/>
        </w:rPr>
        <w:t xml:space="preserve">
      бюджеттік кредиттер – 216250 мың теңге; </w:t>
      </w:r>
    </w:p>
    <w:bookmarkEnd w:id="8"/>
    <w:bookmarkStart w:name="z16" w:id="9"/>
    <w:p>
      <w:pPr>
        <w:spacing w:after="0"/>
        <w:ind w:left="0"/>
        <w:jc w:val="both"/>
      </w:pPr>
      <w:r>
        <w:rPr>
          <w:rFonts w:ascii="Times New Roman"/>
          <w:b w:val="false"/>
          <w:i w:val="false"/>
          <w:color w:val="000000"/>
          <w:sz w:val="28"/>
        </w:rPr>
        <w:t>
      бюджеттік кредиттерді өтеу – 93353 мың теңге;</w:t>
      </w:r>
    </w:p>
    <w:bookmarkEnd w:id="9"/>
    <w:bookmarkStart w:name="z17" w:id="10"/>
    <w:p>
      <w:pPr>
        <w:spacing w:after="0"/>
        <w:ind w:left="0"/>
        <w:jc w:val="both"/>
      </w:pPr>
      <w:r>
        <w:rPr>
          <w:rFonts w:ascii="Times New Roman"/>
          <w:b w:val="false"/>
          <w:i w:val="false"/>
          <w:color w:val="000000"/>
          <w:sz w:val="28"/>
        </w:rPr>
        <w:t>
      4) қаржы активтерімен операциялар бойынша сальдо – 0;</w:t>
      </w:r>
    </w:p>
    <w:bookmarkEnd w:id="10"/>
    <w:bookmarkStart w:name="z18" w:id="11"/>
    <w:p>
      <w:pPr>
        <w:spacing w:after="0"/>
        <w:ind w:left="0"/>
        <w:jc w:val="both"/>
      </w:pPr>
      <w:r>
        <w:rPr>
          <w:rFonts w:ascii="Times New Roman"/>
          <w:b w:val="false"/>
          <w:i w:val="false"/>
          <w:color w:val="000000"/>
          <w:sz w:val="28"/>
        </w:rPr>
        <w:t>
      қаржы активтерін сатып алу – 0;</w:t>
      </w:r>
    </w:p>
    <w:bookmarkEnd w:id="11"/>
    <w:bookmarkStart w:name="z19" w:id="12"/>
    <w:p>
      <w:pPr>
        <w:spacing w:after="0"/>
        <w:ind w:left="0"/>
        <w:jc w:val="both"/>
      </w:pPr>
      <w:r>
        <w:rPr>
          <w:rFonts w:ascii="Times New Roman"/>
          <w:b w:val="false"/>
          <w:i w:val="false"/>
          <w:color w:val="000000"/>
          <w:sz w:val="28"/>
        </w:rPr>
        <w:t xml:space="preserve">
      мемлекеттік қаржы активтерін сатудан түсетін түсімдер – 0; </w:t>
      </w:r>
    </w:p>
    <w:bookmarkEnd w:id="12"/>
    <w:bookmarkStart w:name="z20" w:id="13"/>
    <w:p>
      <w:pPr>
        <w:spacing w:after="0"/>
        <w:ind w:left="0"/>
        <w:jc w:val="both"/>
      </w:pPr>
      <w:r>
        <w:rPr>
          <w:rFonts w:ascii="Times New Roman"/>
          <w:b w:val="false"/>
          <w:i w:val="false"/>
          <w:color w:val="000000"/>
          <w:sz w:val="28"/>
        </w:rPr>
        <w:t>
      5) бюджеттің тапшылығы (профициті) – 404995 мың теңге;</w:t>
      </w:r>
    </w:p>
    <w:bookmarkEnd w:id="13"/>
    <w:bookmarkStart w:name="z21" w:id="14"/>
    <w:p>
      <w:pPr>
        <w:spacing w:after="0"/>
        <w:ind w:left="0"/>
        <w:jc w:val="both"/>
      </w:pPr>
      <w:r>
        <w:rPr>
          <w:rFonts w:ascii="Times New Roman"/>
          <w:b w:val="false"/>
          <w:i w:val="false"/>
          <w:color w:val="000000"/>
          <w:sz w:val="28"/>
        </w:rPr>
        <w:t xml:space="preserve">
      6) бюджет тапшылығын қаржыландыру (профицитті пайдалану) – </w:t>
      </w:r>
    </w:p>
    <w:bookmarkEnd w:id="14"/>
    <w:bookmarkStart w:name="z22" w:id="15"/>
    <w:p>
      <w:pPr>
        <w:spacing w:after="0"/>
        <w:ind w:left="0"/>
        <w:jc w:val="both"/>
      </w:pPr>
      <w:r>
        <w:rPr>
          <w:rFonts w:ascii="Times New Roman"/>
          <w:b w:val="false"/>
          <w:i w:val="false"/>
          <w:color w:val="000000"/>
          <w:sz w:val="28"/>
        </w:rPr>
        <w:t>
      404995 мың теңге, оның ішінде:</w:t>
      </w:r>
    </w:p>
    <w:bookmarkEnd w:id="15"/>
    <w:bookmarkStart w:name="z23" w:id="16"/>
    <w:p>
      <w:pPr>
        <w:spacing w:after="0"/>
        <w:ind w:left="0"/>
        <w:jc w:val="both"/>
      </w:pPr>
      <w:r>
        <w:rPr>
          <w:rFonts w:ascii="Times New Roman"/>
          <w:b w:val="false"/>
          <w:i w:val="false"/>
          <w:color w:val="000000"/>
          <w:sz w:val="28"/>
        </w:rPr>
        <w:t>
      қарыздар түсімі – 216250 мың теңге;</w:t>
      </w:r>
    </w:p>
    <w:bookmarkEnd w:id="16"/>
    <w:bookmarkStart w:name="z24" w:id="17"/>
    <w:p>
      <w:pPr>
        <w:spacing w:after="0"/>
        <w:ind w:left="0"/>
        <w:jc w:val="both"/>
      </w:pPr>
      <w:r>
        <w:rPr>
          <w:rFonts w:ascii="Times New Roman"/>
          <w:b w:val="false"/>
          <w:i w:val="false"/>
          <w:color w:val="000000"/>
          <w:sz w:val="28"/>
        </w:rPr>
        <w:t>
      қарыздарды өтеу – 93353 мың теңге;</w:t>
      </w:r>
    </w:p>
    <w:bookmarkEnd w:id="17"/>
    <w:bookmarkStart w:name="z25" w:id="18"/>
    <w:p>
      <w:pPr>
        <w:spacing w:after="0"/>
        <w:ind w:left="0"/>
        <w:jc w:val="both"/>
      </w:pPr>
      <w:r>
        <w:rPr>
          <w:rFonts w:ascii="Times New Roman"/>
          <w:b w:val="false"/>
          <w:i w:val="false"/>
          <w:color w:val="000000"/>
          <w:sz w:val="28"/>
        </w:rPr>
        <w:t>
      бюджет қаражатының пайдаланылатын қалдықтары – 282098 мың теңге.</w:t>
      </w:r>
    </w:p>
    <w:bookmarkEnd w:id="1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1-қосымшасы</w:t>
      </w:r>
      <w:r>
        <w:rPr>
          <w:rFonts w:ascii="Times New Roman"/>
          <w:b w:val="false"/>
          <w:i w:val="false"/>
          <w:color w:val="000000"/>
          <w:sz w:val="28"/>
        </w:rPr>
        <w:t xml:space="preserve">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жазылсын.</w:t>
      </w:r>
    </w:p>
    <w:bookmarkStart w:name="z27" w:id="19"/>
    <w:p>
      <w:pPr>
        <w:spacing w:after="0"/>
        <w:ind w:left="0"/>
        <w:jc w:val="both"/>
      </w:pPr>
      <w:r>
        <w:rPr>
          <w:rFonts w:ascii="Times New Roman"/>
          <w:b w:val="false"/>
          <w:i w:val="false"/>
          <w:color w:val="000000"/>
          <w:sz w:val="28"/>
        </w:rPr>
        <w:t>
       2. Осы шешім 2026 жылғы 1 қаңтарынан бастап қолданысқа енгізіледі.</w:t>
      </w:r>
    </w:p>
    <w:bookmarkEnd w:id="19"/>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Меркі аудандық мәслихатының төрағасы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Көкрекбаев</w:t>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Меркі аудандық мәслихатының</w:t>
            </w:r>
            <w:r>
              <w:br/>
            </w:r>
            <w:r>
              <w:rPr>
                <w:rFonts w:ascii="Times New Roman"/>
                <w:b w:val="false"/>
                <w:i w:val="false"/>
                <w:color w:val="000000"/>
                <w:sz w:val="20"/>
              </w:rPr>
              <w:t>2026 жылғы 19 ақпандағы</w:t>
            </w:r>
            <w:r>
              <w:br/>
            </w:r>
            <w:r>
              <w:rPr>
                <w:rFonts w:ascii="Times New Roman"/>
                <w:b w:val="false"/>
                <w:i w:val="false"/>
                <w:color w:val="000000"/>
                <w:sz w:val="20"/>
              </w:rPr>
              <w:t>№ 55-4 шешіміне қосымша</w:t>
            </w:r>
          </w:p>
        </w:tc>
      </w:tr>
    </w:tbl>
    <w:bookmarkStart w:name="z32" w:id="20"/>
    <w:p>
      <w:pPr>
        <w:spacing w:after="0"/>
        <w:ind w:left="0"/>
        <w:jc w:val="left"/>
      </w:pPr>
      <w:r>
        <w:rPr>
          <w:rFonts w:ascii="Times New Roman"/>
          <w:b/>
          <w:i w:val="false"/>
          <w:color w:val="000000"/>
        </w:rPr>
        <w:t xml:space="preserve"> 2026 жылға арналған аудандық бюджет</w:t>
      </w:r>
    </w:p>
    <w:bookmarkEnd w:id="2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 2026</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10475203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5936755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Табыс салығы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2536672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Корпоративтік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425000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2111672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994000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994000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көрсетілетін қызметтерге салынатын ішкі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1576083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1527576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үшін түсетін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33246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және кәсіби қызметті жүргізгені үшін алынатын алымдар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15261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маңызы бар 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28720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мемлекеттік кәсіпорындардың таза кірісінің бір бөлігінің түсімдері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мемлекеттік мекемелер ұйымдастыратын мемлекеттік сатып алуды өткізуден түсетін ақша түсімдері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мемлекеттік мекемелер ұйымдастыратын мемлекеттік сатып алуды өткізуден түсетін ақша түсімдері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және материалдық емес активтерді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Материалдық емес активтерді сату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4434728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4434728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түсетін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4434728</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10757301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көрсетілетін қызметтер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1448748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68878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67833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319143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314567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568083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бюджетін орындау және коммуналдық меншігін басқару саласындағы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40216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салу мақсатында мүлікті бағалауды жүргізу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Жекешелендіру, коммуналдық меншікті басқару, жекешелендіруден кейінгі қызмет және осыған байланысты дауларды реттеу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меншікке мүлікті сатып алу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314232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53832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саясатты, мемлекеттік жоспарлау жүйесін қалыптастыру және дамыту саласындағы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51836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органның күрделі шығыстары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397926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48064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342362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және өнеркәсіп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40886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және өнеркәсіпті дамыту саласындағы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40886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80497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80497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43949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дала өрттерінің, сондай-ақ мемлекеттік өртке қарсы қызмет органдары құрылмаған елдi мекендерде өрттердің алдын алу және оларды сөндіру жөніндегі іс-шаралар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36548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қауіпсіздік, құқықтық, сот, қылмыстық-атқару қызметі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83668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83668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 жол қозғалысы қауiпсiздiгін қамтамасыз 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83668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көмек және әлеуметтік қамсыздандыру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1371738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385963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атаулы әлеуметтік көмек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385963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322806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тұратын денсаулық сақтау, білім беру, әлеуметтік қамтамасыз ету, мәдениет, спорт және ветеринар мамандарына отын сатып алуға Қазақстан Республикасының заңнамасына сәйкес әлеуметтік көмек көрсету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72695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үйге көмек көрсету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2997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149606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Үйден тәрбиеленіп оқытылатын мүгедек балаларды материалдық қамтамасыз ету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6228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әлеуметтiк көмек көрсету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32252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Мүгедектігі бар адамды абилитациялаудың және оңалтудың жеке бағдарламасына сәйкес мұқтаж мүгедектігі бар адамдарды протездік-ортопедиялық көмекпен, сурдотехникалық және тифлотехникалық құралдармен, мiндеттi гигиеналық құралдармен, арнаулы жүріп-тұру құралдарымен қамтамасыз ету, сондай-ақ санаторий-курорттық емдеу,жеке көмекшінің және ымдау тілі маманының қызметтерімен қамтамасыз 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59028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652969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147893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4498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Зорлық-зомбылық немесе зорлық-зомбылық қаупі салдарынан қиын жағдайға тап болған Тәуекел тобындағы адамдарға көрсетілетін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32489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мүгедектігі бар адамдардың құқықтарын қамтамасыз етуге және өмір сүру сапасын жақсарту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419487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Үкіметтік емес ұйымдарда мемлекеттік әлеуметтік тапсырысты орналастыру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48602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көмек ретінде тұрғын үй сертификаттарын беру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Тұрғын үй-коммуналдық шаруашылық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3116502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2807215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Инженерлік-коммуникациялық инфрақұрылымды жобалау, дамыту және (немесе) жайластыру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515412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жүйесінің жұмыс істеуі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сумен жабдықтау және су бұру жүйелерін дамыту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2235303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мекендердегі көшелердi жарықтандыру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мекендердiң санитариясын қамтамасыз 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111477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мұқтажы үшін жер учаскелерін алып қою</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111477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197810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тұрғын үй қорының тұрғын үйлерін сатып алу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197810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кеңiстiк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1459164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461216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461216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шынықтыру және спорт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169577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 және спорт саласындағы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27344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және бұқаралық спорт түрлерін дамыту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129233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230584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Cпорт объектілерін дамыту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230584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273079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кiтапханалардың жұмыс iстеуi</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267579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тілді және Қазақстан халқының басқа да тілдерін дамыту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31238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тілдерді және мәдениетті дамыту саласындағы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31238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243470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95766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146521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1201939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Қаңғыбас иттер мен мысықтарды аулауды және жоюды ұйымдастыру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ауыл шаруашылығы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52589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ауыл шаруашылығы саласындағы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52589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1062920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объектілерін дамыту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1062920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35690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 (облыстық маңызы бар қала) аумағында жер қатынастарын реттеу саласындағы мемлекеттік саясатты іске асыру жөніндегі қызметтер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35690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48740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Мамандардың әлеуметтік көмек көрсетуі жөніндегі шараларды іске асыру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48740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38531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38531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оңтайла және тиімді қала құрылыстық игеруді қамтамасыз ету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38531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және коммуникация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672304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672304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инфрақұрылымын дамыту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240739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84794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автомобиль жолдарын және елді-мекендердің көшелерін күрделі және орташа жөндеу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101771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маңызы бар қалалық (ауылдық), қала маңындағы және ауданішілік қатынастар бойынша жолаушылар тасымалдарын субсидиялау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жергілікті атқарушы органының резерві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178043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178043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облыстық бюджеттен қарыздар бойынша сыйақылар мен өзге де төлемдерді төлеу бойынша борышына қызмет көрсету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178043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983167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983167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алып коюлар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983167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 беру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122897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Бюджеттік кредиттер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216250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216250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216250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216250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асыруға берілетін бюджеттік кредиттер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216250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93353</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Ішкі сыныбы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93353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93353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93353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жасалатын операциялар бойынша сальдо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тұлғалардың жарғылық капиталын қалыптастыру немесе ұлғайту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қаржылық активтерін сатудан түскен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-404995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404995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216250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216250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 шарттары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216250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93353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93353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93353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282098</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