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38c88" w14:textId="9a38c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Қордай ауданының аумағында барлық кандидаттар үшін үгіттік баспа материалдарын орналастыру орындарын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 әкімдігінің 2026 жылғы 16 шілдедегі № 309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Конституциялық Заңының 28 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Қордай ауданының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Қордай ауданының сайлау комиссиясымен бірлесіп (келісім бойынша) Қордай ауданының аумағында барлық кандидаттар үшін үгіттік баспа материалдарын орналастыру үшін орындар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Жамбыл облысы Қордай ауданы әкімдігінің 2024 жылғы 13 ақпандағы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5151 болып тіркелген) күші жойылды деп танылсын.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Қордай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Қордай аудандық аумақтық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Қордай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"16"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 қаулысына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атауы және Елді мекен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орындары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ауылдық округі, Алға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ауылы, Желеу Алдабергенов көшесі №64, Жамбыл облысы әкімдігінің білім басқармасы Қордай ауданының білім бөлімінің "№34 Мамбет Смағұлов атындағы орта мектебі" коммуналдық мемлекеттік мекемесінің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ауылдық округі, Көгадыр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Көгадыр ауылы, М.Смағұлов көшесі 44, "Жамбыл облысы әкімдігінің денсаулық сақтау басқармасы Қордай аудандық орталық ауруханасы" шауашылық жүргізу құқығындағы мемлекеттік коммуналдық кәсіпорыны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ауылық округі, Мұзбел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Мұзбел ауылы, Асу көшесі 18, тұрғын үйдің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Ауқатты ауылдық округі, Ауқатты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Ауқатты ауылы, Наурыз № 2 А тұйық көшесі, "Жамбыл облысы Қордай ауданы әкімдігінің мәдениет және тілдерді дамыту бөлімінің Ауқатты ауылдық мәдениет үйі" коммуналдық мемлекеттік мекемесінің ғимараты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Ауқатты ауылдық округі, Ауқатты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Ауқатты ауылы, Абай көшесі 25, "Аружан" дүкенінің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Ауқатты ауылдық округі, Қызылсай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Қызылсай ауылы, Амангелді көшесі 36, "Жамбыл облысы әкімдігінің білім басқармасы Қордай ауданының білім бөлімінің №10 орта мектебі" коммуналдық мемлекеттік мекемесі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Ауқатты ауылдық округі, Бәйтерек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ауылы, Абай көшесі 8 "а", "Жамбыл облысы әкімдігінің білім басқармасы Қордай ауданының білім бөлімінің Жұбан Молдағалиев атындағы негізгі мектебі" коммуналдық мемлекеттік мекемесі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Бетқайнар ауылдық округі, Бетқайнар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Бетқайнар ауылы, Қазақстан көшесі №69 А, "Жамбыл облысы Қордай ауданы әкімдігінің мәдениет және тілдерді дамыту бөлімінің Бетқайнар ауылдық мәдениет үйі" коммуналдық мемлекеттік мекемесінің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Бетқайнар ауылдық округі, Бетқайнар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Бетқайнар ауылы, Жеңіс көшесі № 110, "Жамбыл облысы әкімдігінің білім басқармасы Қордай ауданы білім бөлімінің Ыбырай Алтынсарин атындағы №27 орта мектебі" коммуналдық мемлекеттік мекемесінің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Бетқайнар ауылдық округі, Соғанды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Соғанды ауылы, Х.Мәмбетәлі көшесі 44, "Жамбыл облысы әкімдігінің білім басқармасы Қордай ауданының білім бөлімінің М.Мақатаев атындағы орта мектебі" коммуналдық мемлекеттік мекемесі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округі, Жамбыл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Жамбыл ауылы, Көгершін көшесі №11 Б, "Қордай ауданы әкімдігінің мәдениет және тілдерді дамыту бөлімінің аудандық мәдениет үйі және тарихи-өлкетану музейі" мемлекеттік қазыналық кәсіпорнының Жамбыл ауылдық мәдениет үйі мекемесінің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округі, Жаңатұрмыс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ауылы, Т.Рысқұлов көшесі 2, "Жамбыл облысы Қордай ауданы Жамбыл ауылдық округі әкімінің аппараты" коммуналдық мемлекеттік мекемесі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Қасық ауылдық округі, Әлжан ана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Әлжан ана ауылы, Қ.Абдуллина көшесі №22, "Жамбыл облысы әкімдігінің білім басқармасы Қордай ауданының білім бөлімінің №23 Тұрар Рысқұлов атындағы орта мектебі" коммуналдық мемлекеттік мекемесінің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Қасық ауылдық округі, Әлжан ана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Әлжан ана ауылы, Домалақ ана көшесі 34, "Қордай ауданы әкімдігінің мәдениет және тілдерді дамыту бөлімінің аудандық мәдениет үйі және тарихи-өлкетану музейі" мемлекеттік қазыналық кәсіпорнының Әлжан ана ауылдық мәдениет үйі мекемесінің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Қақпатас ауылдық округі, Қақпатас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Қақпатас ауылы, Сапарбай Мейрман көшесі №40, Жамбыл облысы әкімдігінің білім басқармасы Қордай ауданының білім бөлімінің "Мұстафа Шоқай атындағы орта мектебі" коммуналдық мемлекеттік мекемесінің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Қақпатас ауылдық округі, Беріктас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Беріктас ауылы, Тұрар Сақалова көшесі 5, "Жамбыл облысы әкімдігінің білім басқармасы Қордай ауданының білім бөлімінің №28 Шоқан Уалиханов атындағы орта мектебі" коммуналдық мемлекеттік мекемесі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округі, Қарасу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Қарасу ауылы, Бастау көшесі, №14 А, "Жамбыл облысы әкімдігінің білім басқармасы Қордай ауданының білім бөлімінің №7 Александр Пушкин атындағы орта мектебі" коммуналдық мемлекеттік мекемесінің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округі, Қарасу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ауылы, Нұрлы жол көшесі 203, "Жамбыл облысы Қордай ауданы Қарасу ауылдық округі әкімінің аппараты" коммуналдық мемлекеттік мекемесі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округі, Өтеген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Өтеген ауылы, Абай көшесі 80, "Өтеген ауылының ауылдық клубы" коммуналдық мемлекеттік қазыналық кәсіпорнының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ауылдық округі, Қарасай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ауылы, Ж.Сұраубаев көшесі, №96, "Қордай ауданы әкімдігінің мәдениет және тілдерді дамыту бөлімінің аудандық мәдениет үйі және тарихи-өлкетану музейі" мемлекеттік қазыналық кәсіпорнының Қарасай батыр ауылдық мәдениет үйі мекемесінің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ауылдық округі, Еңбек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ауылы, Кәумен батыр көшесі, №20, "Қордай ауданы әкімдігінің мәдениет және тілдерді дамыту бөлімінің аудандық мәдениет үйі және тарихи-өлкетану музейі" мемлекеттік қазыналық кәсіпорнының Еңбек ауылдық клубы мекемесінің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ауылдық округі, Қаракемер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ауылы, Қ.Молдасейіт көшесі 22, "Жамбыл облысы әкімдігінің білім басқармасы Қордай ауданының білім бөлімінің №54 орта мектебі" коммуналдық мемлекеттік мекемесінің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ауылдық округі, Керу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Керу ауылы, Ж.Тленов көшесі 1, "Жамбыл облысы әкімдігінің білім басқармасы Қордай ауданының білім бөлімінің "Балауса балалар сауықтыру лагері" мемлекеттік коммуналдық қазыналық кәсіпорыны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 ауылдық округі, Кенен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.Әзербаев көшесі 24, "Жамбыл облысы Қордай ауданы әкімдігінің мәдениет және тілдерді дамыту бөлімінің "Аудандық Мәдениет Үйі" коммуналдық мемлекеттік қазыналық кәсіпорыны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ауылдық округі, Қордай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ауылы, Жібек жолы көшесі № 108, "Қазақстан Республикасы Ауыл шаруашылығы министрлігі Агроөнеркәсіптік кешендігі мемлекеттік инспекциясы" мемлекеттік мекемесінің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ауылы, Жібек жолы көшесі №300, "Жамбыл облысы әкімдігінің білім басқармасы Қордай ауданының білім бөлімінің Балжан Бөлтірікова атындағы № 4 мектеп – лицейі" коммуналдық мемлекеттік мекемесінің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ауылы, Өтеген көшесі №58, "Жамбыл облысы әкімдігінің білім басқармасы Қордай ауданының білім бөлімінің №2 Михаил Ломоносов атындағы орта мектебі" коммуналдық мемлекеттік мекемесінің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ауылы, Жібек жолы көшесі 393 Б, "Жамбыл облысы әкімдігінің білім басқармасы Қордай ауданының білім бөлімінің Мұхаммед Хайдар Дулати атындағы орта мектебі" коммуналдық мемлекеттік мекемесінің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ауылы, Панфилов көшесі №44, "Жамбыл облысы әкімдігінің білім басқармасы Қордай ауданының білім бөлімінің Шерхан Мұртаза атындағы орта мектебі" коммуналдық мемлекеттік мекемесінің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 № 2, "Жамбыл облысы әкімдігінің білім басқармасы Қордай ауданының білім бөлімінің Қаныш Сәтбаев атындағы орта мектебі" коммуналдық мемлекеттік мекемесінің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ауылы, Надырбай Әйтеков көшесі №8, "Жамбыл облысы әкімдігінің білім басқармасы Қордай ауданының білім бөлімінің Абай Құнанбаев атындағы №3 орта мектебі" коммуналдық мемлекеттік мекемесінің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ауылы, Жібек жолы көшесі № 201, "Қордай ауданы әкімінің мәдениет және тілдер дамыту бөлімінің "Қордай аудандық мәдениет үйі" коммуналдық мемлекеттік қазыналық кәсіпорнының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ауылы, Д.Қонаев көшесі № 1, "Жамбыл облысы әкімдігінің білім басқармасы Қордай ауданының білім бөлімінің Дінмұхамед Қонаев атындағы №1 мектеп -гимназиясы" коммуналдық мемлекеттік мекемесінің ғимаратының алдыендағы ақпараттық тақта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ауылы, Байзаков көшесі № 23А,"Жамбыл облысы әкімдігінің білім басқармасы Қордай ауданының білім бөлімінің №51 А.Байтұрсынұлы атындағы орта мектебі" коммуналдық мемлекеттік мекемесінің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ауылы, Жібек жолы көшесі № 108, "Қазақстан Республикасы Ауыл шаруашылығы министрлігі Агроөнеркәсіптік кешендігі мемлекеттік инспекциясы" мемлекеттік мекемесінің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Масаншы ауылыдық округі, Масаншы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Масаншы ауылы, Мәңгілік Ел көшесі, №17, "Жамбыл облысы әкімдігінің білім басқармасы Қордай ауданының білім бөлімінің Жүсіпбек Аймауытов атындағы орта мектебі" коммуналдық мемлекеттік мекемесінің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Масаншы ауылы, Сарыарқа көшесі 14, "Жамбыл облысы Қордай ауданы Масанчи ауылдық округі әкімінің аппараты" коммуналдық мемлекеттік мекемесі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Масаншы ауылы, Мәңгілік Ел көшесі 50, "Жамбыл облысы әкімдігінің білім басқармасы Қордай ауданының білім бөлімінің №50 Әл-Фараби атындағы орта мектебі" коммуналдық мемлекеттік мекемесі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Масаншы ауылы, Хива көшесі №15, "Жамбыл облысы әкімдігінің білім басқармасы Қордай ауданының білім бөлімінің №13 Мыржақып Дулатұлы атындағы орта мектебі" коммуналдық мемлекеттік мекемесі ғимаратының алдындағы ақпараттық тақта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Масаншы ауылыдық округі, Күнбатыс-1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Күнбатыс-1 ауылы, Жіңішке көшесі 11, "Жамбыл облысы әкімдігінің білім басқармасы Қордай ауданының білім бөлімінің №11 бастауыш мектебі" коммуналдық мемлекеттік мекемесі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Масаншы ауылыдық округі, Күнбатыс-2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Күнбатыс-2 ауылы, Шығыс көшесі 8 "а", "Жамбыл облысы әкімдігінің білім басқармасы Қордай ауданының білім бөлімінің №11 негізгі мектебі" коммуналдық мемлекеттік мекемесі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Ноғайбай ауылдық округі, Ноғайбай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Ноғайбай ауылы, Б.Момышұлы көшесі 28, "Жамбыл облысы Қордай ауданы Ноғайбай ауылдық округі әкімінің аппараты" коммуналдық мемлекеттік мекемесі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Ноғайбай ауылдық округі, Сарыбастау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Сарыбастау ауылы, Белес көшесі № 30 А Дәрігерлік тірек мекемісінің алдында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Ноғайбай ауылдық округі, Шарбақты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ауылы, Ноғайбай би көшесі 30, "Жамбыл облысы әкімдігінің білім басқармасы Қордай ауданының білім бөлімінің №36 Нығмет Сауранбаев атындағы негізгі мектебі" коммуналдық мемлекеттік мекемесі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 ауылдық округі, Отар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 ауылы, Самал көшесі 2, "Жамбыл облысы әкімдігінің білім басқармасы Қордай ауданының білім бөлімінің №41 Кенен Әзірбаев атындағы орта мектебі" коммуналдық мемлекеттік мекемесі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 ауылдық округі, Отар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 ауылы, Қуаныш Жекенов көшесі 19, "Жамбыл облысы Қордай ауданы Отар ауылдық округі әкімінің аппараты" коммуналдық мемлекеттік мекемесі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 ауылдық округі, Отар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 ауылы, Атамқұлов көшесі 7 "а", "Жамбыл облысы Қордай ауданы әкімдігінің мәдениет және тілдерді дамыту бөлімінің "Аудандық мәдениет Үйі" коммуналдық мемлекеттік қазыналық кәсіпорыны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 ауылдық округі, Отар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 ауылы, Заңғар көшесі № 8Б, Жамбыл облысы әкімдігінің білім басқармасы Қордай ауданының білім бөлімінің Бауыржан Момышұлы атындағы № 43 орта мектебі коммуналдық мемлекеттік мекемесінің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 ауылдық округі, Гвардейск қалашығы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"Супермаркет" дүкеннің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 ауылдық округі, Бел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 ауылы, Тәуелсіздік көшесі 1, "Жамбыл облысы әкімдігінің білім басқармасы Қордай ауданының білім бөлімінің № 49 Оралхан Бөкей атындағы негізгі мектебі" коммуналдық мемлекеттік мекемесі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 ауылдық округі, Аңырахай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Аңырахай ауылы, Желтөбе көшесі 25/1, тұрғын үйдің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ауылдық округі, Сарыбұлақ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ауылы, Тайчибеков көшесі 5, "Жамбыл облысы Қордай ауданы әкімдігінің мәдениет және тілдерді дамыту бөлімінің "Аудандық мәдениет үйі" коммуналдық мемлекеттік қазыналық кәсіпорыны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ауылдық округі, Сарыбұлақ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ауылы, Гагарин көшесі №14, "Жамбыл облысы әкімдігінің білім басқармасы Қордай ауданының білім бөлімінің Қайрат Рысқұлбеков атындағы орта мектебі" коммуналдық мемлекеттік мекемесінің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ауылдық округі, Қайнар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Қайнар ауылы, Мектеп көшесі № 1 А, "Жамбыл облысы әкімдігінің білім басқармасы Қордай ауданының білім бөлімінің Владимир Маяков атындағы орта мектебі" коммуналдық мемлекеттік мекемесінің ғимаратының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ауылдық округі, Степной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ауылы, Білім көшесі 17, "Жамбыл облысы әкімдігінің білім басқармасы Қордай ауданының білім бөлімінің Мұхтар Әуезов атындағы орта мектебі" коммуналдық мемлекеттік мекемесі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ауылдық округі, Арал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ауылы, Бабакчиев көшесі 40 "а", "Жамбыл облысы әкімдігінің білім басқармасы Қордай ауданының білім бөлімінің Санжар Асфендияров атындағы негізгі мектебі" коммуналдық мемлекеттік мекемесі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ауылдық округі, Қалғұты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Қалғұты ауылы, Оңтүстік көшесі 31 "а", "Жамбыл облысы әкімдігінің білім басқармасы Қордай ауданының білім бөлімінің №52 орта мектебі" коммуналдық мемлекеттік мекемесі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Сортөбе ауылдық округі, Сортөбе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Сортөбе ауылы, Баласағұн көшесі, №71 "А", "Жамбыл облысы білім басқармасының Қордай ауданы бойынша білім бөлімінің Мәншүк Мәметова атындағы орта мектебі" коммуналдық мемлекеттік мекемесінің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Сортөбе ауылы, Алтын Орда көшесі 159 "б", "Жамбыл облысы Қордай ауданы әкімдігінің мәдениет және тілдерді дамыту бөлімінің "Аудандық мәдениет үйі" коммуналдық мемлекеттік қазыналық кәсіпорыны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Сортөбе ауылы, Баласағұн көшесі 49 "А", "Жамбыл облысы әкімдігінің білім басқармасы Қордай ауданының білім бөлімінің Алия Молдағұлова атындағыорта мектебі" коммуналдық мемлекеттік мекемесі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Сортөбе ауылы, Дунларов көшесі 9, "Жамбыл облысы әкімдігінің білім басқармасы Қордай ауданының білім бөлімінің Сұлтанмахмұт Торайғыров атындағы №48 орта мектебі" коммуналдық мемлекеттік мекемесі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Сортөбе ауылдық округі, Бұлар батыр ауылы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Бұлар батыр ауылы, Өркениет көшесі 29 "б", "Жамбыл облысы әкімдігінің денсаулық сақтау басқармасы Қордай аудандық орталық ауруханасы" шауашылық жүргізу құқығындағы мемлекеттік коммуналдық кәсіпорыны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Сұлутөр ауылдық округі, Сұлутөр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Сұлутөр ауылы, Жамбыл көшесі 52, тұрғын үйдің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Сұлутөр ауылдық округі, Көктөбе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ауылы, Мектеп көшесі 10 "б", "Жамбыл облысы әкімдігінің білім басқармасы Қордай ауданының білім бөлімінің №40 Смағұл Садуақасұлы атындағы негізгі мектебі" коммуналдық мемлекеттік мекемесі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Үлкен-Сұлутөр ауылдық округі, Үлкен-Сұлутөр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Үлкен-Сұлутөр ауылы, Жібек Жолы көшесі 6 "а", "Жамбыл облысы Қордай ауданы Үлкен-Сұлутөр ауылдық округі әкімінің аппараты" коммуналдық мемлекеттік мекемесі ғимаратының алдындағы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Үлкен-Сұлутөр ауылдық округі, Үлкен-Сұлутөр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Үлкен-Сұлутөр ауылы, Жылыбаев көшесі №5, "Қордай ауданы әкімдігінің мәдениет және тілдерді дамыту бөлімінің аудандық мәдениет үйі және тарихи-өлкетану музейі" мемлекеттік қазыналық кәсіпорнының Үлкен-Сұлутөр ауылдық мәдениет үйі мекемесінің ғимаратының алдындағы ақпараттық тақта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