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498b" w14:textId="acc4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әкімінің 2026 жылғы 3 маусымдағы № 27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ауданы әкімі аппаратының басшысына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Қордай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____шешіміне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Қордай ауданының аумағындағы сайлау учаскелері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шекарасы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ауданы, Қарасай батыр ауылы,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Ж.Сұраубаев көшесі, №96, "Қордай ауданы әкімдігінің мәдениет және тілдерді дамыту бөлімінің аудандық мәдениет үйі және тарихи-өлкетану музейі" мемлекеттік қазыналық кәсіпорнының Қарасай батыр ауылдық мәдениет үйі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Еңбек ауылы, Кәумен батыр көшесі, №20, "Қордай ауданы әкімдігінің мәдениет және тілдерді дамыту бөлімінің аудандық мәдениет үйі және тарихи-өлкетану музейі" мемлекеттік қазыналық кәсіпорнының Еңбек ауылдық клубы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Қаракемер ауылы, Құсайын Молдасейіт көшесі, №22, Жамбыл облысы әкімдігінің білім басқармасы Қордай ауданының білім бөлімінің "№54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Керу ауылы, Жұмағұл Тіленов көшесі, №1 А, Жамбыл облысы әкімдігінің білім басқармасы Қордай ауданының білім бөлімінің "Балауса балалар сауықтыру лагері" мемлекеттік коммуналдық қазыналық кәсіпорны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Масанчи ауылы, Мәңгілік Ел көшесі, №15, "Жамбыл облысы Қордай ауданы әкімдігінің мәдениет және тілдерді дамыту бөлімінің Масанчи ауылдық Мәдениет үйі"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ауылы: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Береговая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№1А-75, жұп жағы №2-128;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Мұхаммед Аюб Биянху көшесі: тақ жағы № 1-83, жұп жағы № 2-84;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Ақмешіт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1-5, жұп жағы № 2-6;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Өжет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Дүнген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№7 үйден соңына дейін, жұп жағы № 8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Ақниет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№17 үйден соңына дейін, жұп жағы № 20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Ақжайлау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1-15, жұп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Иманов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1-13, жұп жағы № 2-14;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№1-15 жұп жағы №2-12;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Арасан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№1-9 жұп жағы №2-12;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Мәңгілік Ел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№1-3 жұп жағы №2-20;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Егемендік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Шаттық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көшесі: №1 үйден соңына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Тұлпар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Мағазы Масанчи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Масанчи ауылы, Мәңгілік Ел көшесі, №17, "Жамбыл облысы әкімдігінің білім басқармасы Қордай ауданының білім бөлімінің Жүсіпбек Аймауытов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ауылы: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Мәңгілік Ел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 жағы №22-42;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Арасан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№11-25, жұп жағы №14-30;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№17-35, жұп жағы №14-30;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Иманов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№15 үйден соңына дейін, жұп жағы №16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Құнанбаев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№17 үйден соңына дейін, жұп жағы №16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Жігер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Ақжайлау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9 үйден соңына дейін, жұп жағы № 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Ақмешіт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№7 үйден соңына дейін, жұп жағы №8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Серго Орджоникидзе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Тасбұлақ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Ясир Шиваза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№13-23.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Масанчи ауылы, Хива Чива көшесі, №15, "Жамбыл облысы әкімдігінің білім басқармасы Қордай ауданының білім бөлімінің Міржақып Дулатұлы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Масанчи ауылы: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Мұхаммед-Аюб Биянху көшесі: тақ жағы №85 үйден соңына дейін, жұп жағы №88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Ақниет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№1-15, жұп жағы № 2-18;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Ақтерек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Дүнген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№1-5, жұп жағы № 2-6;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орда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№29 үйден соңына дейін, жұп жағы №54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Айқын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Суалма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Қасқасу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Михаил Лермонтов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Мереке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Барыс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Вангар Маянов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Қосуақ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Ясыр Хуров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Молодежная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Хива Чива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Құлсары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Ясир Шиваза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№25 үйден соңына дейін, жұп жағы №10 үйден соңына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Қасқасу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Михаил Лермонтов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Мереке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Барыс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Вангар Маянов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Қосуақ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Ясыр Хуров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Молодежная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Хива Чива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Құлсары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Ясир Шиваза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№25 үйден соңына дейін, жұп жағы №10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Күнбатыс-2 ауылы, Шығыс көшесі, №8 А, "Жамбыл облысы әкімдігінің білім басқармасы Қордай ауданының білім бөлімінің Спандияр Көбеев атындағы негізгі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Күнбатыс-1, Күнбатыс-2 ауылдары.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Сортөбе ауылы, Баласағұн көшесі, №49 "Б", "Жамбыл облысы білім басқармасының Қордай ауданы бойынша білім бөлімінің №16 М.Ю. Лермонтов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Сортөбе ауылы: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Щимар Дауров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№101 – 155, жұп жағы №96 - 156;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Мансуз Вонахун көшесі: №1 - 9;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 Орда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 жағы №157 – 207, жұп жағы №232 – 282;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Баласағұн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№23 –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Магазы Масанчи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№45 – 91, жұп жағы №24 - 60;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Лодан Парса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№31 – 65, жұп жағы №26 –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Мұхаммед-Аюб Биянху көшесі: тақ жағы №103 – 137, жұп жағы №162– 194;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Пушкин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№71 – 111, жұп жағы №86 –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 Фараби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Өтеген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Тұрар Рысқұлов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Шоқан Уәлиханов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Мәншук Мәметова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Қаныш Сәтбаев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Сортөбе ауылы, Юнус Дунларов көшесі, №9, "Жамбыл облысы білім басқармасының Қордай ауданы бойынша білім бөлімінің Сұлтанмахмұт Торайғыров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Сортөбе ауылы: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Щимар Дауров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№1 - 37, жұп жағы №2 – 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 Орда көшесі: тақ жағы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– 107, жұп жағы №2 – 146;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Мұхаммед-Аюб Биянху көшесі: тақ жағы №1 – 33, жұп жағы №2 – 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Даңқ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Ақсуңқар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Юнус Дунларов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 үйден соңына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Мұхтар Әуэзов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Баласағұн көшесі: жұп жағы №2 – 12.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Сортөбе ауылы, Баласағұн көшесі, №71 "А", "Жамбыл облысы білім басқармасының Қордай ауданы бойынша білім бөлімінің Мәншүк Мәметова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Сортөбе ауылы: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Щимар Дауров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№157 үйден соңына дейін, жұп жағы №158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Мансуз Вонахун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 Орда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№209 үйден соңына дейін, жұп жағы №284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Баласағұн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 жағы №57 үйден соңына дейін, жұп жағы №40 үйден соңына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Магазы Масанчи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№87 үйден соңына дейін, жұп жағы №62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Мұхаммед-Аюб Биянху көшесі: тақ жағы №139 үйден соңына дейін, жұп жағы №196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Пушкин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№113 үйден соңына дейін, жұп жағы №112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Ясыр Шиваза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Шиваза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Ноғайбай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Мұхтар Әуэзов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 жағы №2 үйден соңына дейін;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Бұлар батыр ауылы, Өркениет көшесі, №31, "Жамбыл облысы әкімдігінің білім басқармасы Қордай ауданының білім бөлімінің №19 Бұлар батыр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Бұлар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Ауқатты ауылы, Абай көшесі, №4, "Жамбыл облысы әкімдігінің білім басқармасы Қордай ауданының білім бөлімінің Әлихан Бөкейханов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Ауқатты ауылы: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Жасқанат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Молдажанов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Тікжол тұйық көшесі: 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Жансай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1-7, жұп жағы № 2- 6;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Ақжазық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1, 3 А, 3 Б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Қалқағар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1-13, жұп жағы № 2-14;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Тереңсай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1-11, жұп жағы № 4-24;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Көккезең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1-9, жұп жағы № 2-16;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Қылжыр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1-13, жұп жағы № 2- 16;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Арасан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1-7, жұп жағы №2-8;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Саялы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 1-7, жұп жағы № 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Қызылсай ауылы, Иманов көшесі, №36, "Жамбыл облысы әкімдігінің білім басқармасы Қордай ауданының білім бөлімінің Ораз Жандосов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Қарасу ауылы, Бастау көшесі, №14 А, "Жамбыл облысы әкімдігінің білім басқармасы Қордай ауданының білім бөлімінің №7 Александр Пушкин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ауылы: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Нұрлы жол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№219 үйден соңына дейін, жұп жағы №210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Кескентас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 жағы №142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Пушкин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 жағы №79 үйден соңына дейін, жұп жағы №52 үйден соңына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Ақтас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Еспе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№62 үйден соңына дейін, жұп жағы №55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Береке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Еременко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Өтеген ауылы, Абай көшесі, №80, "Өтеген ауылының ауылдық клубы" коммуналдық мемлекеттік қазыналық 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ауылы, Жібек жолы көшесі 393 Б, "Жамбыл облысы әкімдігінің білім басқармасы Қордай ауданының білім бөлімінің Мұхаммед Хайдар Дулати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ауылы: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шағын ауданы;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Ақбұлын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Балдәурен көшесі: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жағы №1-7, жұп жағы №2-24;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№1-15, жұп жағы №2-16;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Шәмші Қалдаяқов көшесі: 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Көктөбе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Өмірбек Байділдаев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Айманов көшесі: 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Жеңістің 40 жылдығы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 жағы №281 үйден соңына дейін, жұп жағы №250 үйден соңына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Мұхтар Әуезов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№13 үйден соңына дейін, жұп жағы №62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Нығмет Сауранбаев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№185 үйден соңына дейін, жұп жағы №266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бұрылысы: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 жағы № 357 үйден соңына дейін, жұп жағы № 428 үйден соңына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Алмабек Жұмабеков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№1-25, жұп жағы №20-50;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Кенен Әзербаев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ауылы, Панфилов көшесі №44, "Жамбыл облысы әкімдігінің білім басқармасы Қордай ауданының білім бөлімінің Шерхан Мұртаза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ауылы: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ықшам ауданындағы жер үйлер.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№1-13, жұп жағы № 2-58;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Төлеби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 Панфилов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Тарас Шевченко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Қанатбек Балпуков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бұрылысы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 Панфилов бұрылысы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Шерхан Мұртаза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Бөлтірік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ауылы, Орталық көшесі № 2, "Жамбыл облысы әкімдігінің білім басқармасы Қордай ауданының білім бөлімінің Қаныш Сәтбаев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ауылы: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Беріктас көшесі: №17 (әскери қалашық);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Домалақ ана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№1-51, жұп жағы №2-72;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№1-27, жұп жағы №2-22;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№17-49, жұп жағы №16-34;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Елімай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№1-65, жұп жағы №2-58;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Көлтоған көшесі: №1-19;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№1-33;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Тұрар Рысқұлов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№1-13, жұп жағы №2-20;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№1-111, жұп жағы №2-32;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Көлсай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Беріктас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№1-ден соңына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Валентина Терешкова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Қажымұқан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Шымбұлақ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 Байтұрсынов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Анатолий Воржев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Өтемісұлы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Тайманов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Шөміш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ауылы, Надырбай Әйтеков көшесі №8, "Жамбыл облысы әкімдігінің білім басқармасы Қордай ауданының білім бөлімінің Абай Құнанбаев атындағы №3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ауылы: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Сагадат Нурмағанбетов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Балуан Шолақ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Шәрпи Жылыбаев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Домалақ ана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№53-151, жұп жағы №74-166;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117-243, жұп жағы №34-126;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Әлия Молдағұлова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Шоқан Уәлиханов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29 үйден соңына дейін, жұп жағы № 32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Пушкин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№23 үйден соңына дейін, жұп жағы №48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№1-63, жұп жағы №2-86;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Тұрар Рысқұлов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№15-87, жұп жағы №22-96;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Майқы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№3-47, жұп жағы №2-46;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Ойшы Шынтасов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№33-87, жұп жағы №32-82;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Надырбай Әйтеков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9 үйден соңына дейін, жұп жағы № 8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№17 үйден соңына дейін, жұп жағы №16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ауылы, Өтеген батыр көшесі №58, "Жамбыл облысы әкімдігінің білім басқармасы Қордай ауданының білім бөлімінің №2 Михаил Ломоносов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ауылы: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Домалақ ана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№153-227, жұп жағы №168-262;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№85-153, жұп жағы №124-216;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Аңырақай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Өтеген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№1-115, жұп жағы №2-102;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үйден соңына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№73-111, жұп жағы №80-112;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№99-187, жұп жағы №132-226;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65-129, жұп жағы № 88-184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Ғарышкерлер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Тұрар Рысқұлов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89-181, жұп жағы № 98-186;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Майқы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49-95, жұп жағы № 48-100;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қосалқы: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245-311, жұп жағы № 128-188;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Әліби Жангелдин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№1-43, жұп жағы №2-18;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Иманов көшесі: №2-28;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Жеңістің 40 жылдығы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№33-53, жұп жағы №56-82;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Нығмет Сауранбаев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№27-51, жұп жағы №66-96;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Жолбарыс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№17 үйден соңына дейін, жұп жағы №6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Шоқан Уәлиханов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Талғат Бигелдинов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№19-27;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№49-63, жұп жағы №76-90.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 "Жамбыл облысы Қордай ауданы әкімдігінің мәдениет және тілдерді дамыту бөлімінің "Аудандық мәдениет үйі және тарихи-өлкетану музейі" коммуналдық мемлекеттік қазыналық кәсіпорының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ауылы: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№155-201, жұп жағы № 220-280;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бұрылысы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№31-121, жұп жағы №74-160;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№5-109, жұп жағы №2-108;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Ноғайбай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1-87, жұп жағы № 2-104;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№155-201, жұп жағы №220-280;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№113-149, жұп жағы №114-160;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№189-259, жұп жағы №228-278;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№65-85, жұп жағы №92-98;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Домалақ ана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№229-285, жұп жағы №264-332;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№131-185, жұп жағы №186-240;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Тұрар Рысқұлов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№183-251, жұп жағы № 200-252;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Майқы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97-105, жұп жағы №102-146;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бұрылысы: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№1-9; Жеңістің 40 жылдығы көшесі: тақ жағы №55-145, жұп жағы №84-134;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Нығмет Сауранбаев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№53-83, жұп жағы №98-154.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ауылы, Ольга Волкова көшесі № 1, "Жамбыл облысы әкімдігінің білім басқармасы Қордай ауданының білім бөлімінің Дінмұхамед Қонаев атындағы № 1 мектеп - гимназиясы" коммуналдық мемлекеттік мекемесінің ғимараты.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ықшам ауданындағы көп қабатты үйлер: №1, 2, 3, 4, 5, 6,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Бөлтірік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№67 үйден соңына дейін, жұп жағы №2-66;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15 -29, жұп жағы № 60-72;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Жәмилә Шурина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Рысқұлбеков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Кенесары хан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Жеңістің 50 жылдығы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Дінмұхамед Қонаев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Мәншүк Мәметова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Молдарахым Әлімбаев көшесі: тақ жағы №1-59;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№1-13, жұп жағы №2-16.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ауылы, Жібек жолы көшесі №300, "Жамбыл облысы әкімдігінің білім басқармасы Қордай ауданының білім бөлімінің Балжан Бөлтірікова атындағы № 4 мектеп - лицейі"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ауылы: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Молдарахым Әлімбаев көшесі: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Нығмет Сауранбаев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№85-139, жұп жағы №156-208;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Жеңістің 40 жылдығы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№147-207, жұп жағы №136-184;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Санатбай Бегалиев көшесі: 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203-271, жұп жағы № 282-332;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№151-193, жұп жағы №162-204;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№87-129, жұп жағы №100-124;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Домалақ ана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№287-357, жұп жағы №334-404;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Майқы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№107-123, жұп жағы №148-164;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Юрий Гагарин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№261-307, жұп жағы №278-334;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№15-115, жұп жағы №18-106.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Әлжан ана ауылы, Қалдыбай Абдуллин көшесі №22, "№23 Тұрар Рысқұлов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Әлжан ана ауылы: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Балжан Бөлтірікова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Құнанбаев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Пушкин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 Мичурина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Жабаев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№1/1 үйден соңына дейін, жұп жағы №2/1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№1/1 үйден соңына дейін, жұп жағы №2/1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Қалдыбай Абдуллин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№1/А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Қалдыбай Абдуллина көшесінің қиылысы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Нұрақ Тлеубай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№1/1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Степное ауылы, Білім көшесі № 17, "Жамбыл облысы әкімдігінің білім басқармасы Қордай ауданының білім бөлімінің №24 Мұхтар Әуезов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Арал ауылы, Орыч Бабақчиев көшесі №25 А, Жамбыл облысы әкімдігінің білім басқармасы Қордай ауданының білім бөлімінің "Санжар Асфендияров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Қалғұты ауылы, Оңтүстік көшесі 31 А, Жамбыл облысы әкімдігінің білім басқармасы Қордай ауданының білім бөлімінің "№52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Жамбыл ауылы, Көгершін көшесі №3, "Қордай ауданы әкімдігінің мәдениет және тілдерді дамыту бөлімінің аудандық мәдениет үйі және тарихи-өлкетану музейі" мемлекеттік қазыналық кәсіпорнының Жамбыл ауылдық мәдениет үйі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Жаңатұрмыс ауылы, Абай көшесі № 20, Жамбыл облысы әкімдігінің білім басқармасы Қордай ауданының білім бөлімінің "Шәкәрім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Бетқайнар ауылы, Жеңіс көшесі № 110, "Жамбыл облысы әкімдігінің білім басқармасы Қордай ауданы білім бөлімінің Ыбырай Алтынсарин атындағы №27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Бетқайнар ауылы: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Қожантаев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Ғ.Мұратбаев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үйден соңына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Лукьянов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Көпбай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Мереке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Әшім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Байғабат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ден 20-ға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Есманбет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1-ден 15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Соғанды ауылы, Мамбеталы көшесі № 45, "Жамбыл облысы әкімдігінің білім басқармасы Қордай ауданының білім бөлімінің Мұқағали Мақатаев атындағы негізгі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Беріктас ауылы, Тұрар Сақалов көшесі №5, Жамбыл облысы әкімдігінің білім басқармасы Қордай ауданының білім бөлімінің "№ 28 Шоқан Уәлиханов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Қақпатас ауылы, Сапарбай Мейрман көшесі №40, Жамбыл облысы әкімдігінің білім басқармасы Қордай ауданының білім бөлімінің "Мұстафа Шоқай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Сарыбұлақ ауылы, Гагарин көшесі №14, "Жамбыл облысы әкімдігінің білім басқармасы Қордай ауданының білім бөлімінің Қайрат Рысқұлбеков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Қайнар ауылы, Мектеп көшесі № 1 А, "Жамбыл облысы әкімдігінің білім басқармасы Қордай ауданының білім бөлімінің Владимир Маяковский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Ноғайбай ауылы, Б.Момышұлы көшесі № 22, "Жамбыл облысы әкімдігінің білім басқармасының Қордай ауданының білім бөлімінің №35 Роза Құнақова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Шарбақты ауылы, Ноғайбай би көшесі №30, "Жамбыл облысы әкімдігінің білім басқармасы Қордай ауданының білім бөлімінің Нығмет Сауранбаев атындағы №36 негізгі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Алға ауылы, Желеу Алдабергенов көшесі №64, Жамбыл облысы әкімдігінің білім басқармасы Қордай ауданының білім бөлімінің "№34 Мамбет Смағұлов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Алға, Көкадыр, Мұзбел ауылдары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Кенен ауылы, Кенен көшесі №21, "Жамбыл облысы Қордай ауданы әкімдігінің мәдениет және тілдерді дамыту бөлімінің Кенен ауылдық мәдениет үйі"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Үлкен-Сұлутөр ауылы, Жылыбаев көшесі №5, "Қордай ауданы әкімдігінің мәдениет және тілдерді дамыту бөлімінің аудандық мәдениет үйі және тарихи-өлкетану музейі" мемлекеттік қазыналық кәсіпорнының Үлкен-Сұлутөр ауылдық мәдениет үйі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Үлкен-Сұлутөр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Сұлутөр ауылы, Мектеп көшесі №1, Жамбыл облысы әкімдігінің білім басқармасы Қордай ауданының білім бөлімінің "Талғат Бигелдинов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Көктөбе ауылы, Мектеп көшесі №10, Жамбыл облысы әкімдігінің білім басқармасы Қордай ауданының білім бөлімінің "Смағұл Сәдуақасұлы атындағы негізгі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Отар ауылы, Самал көшесі №2, "№41 Кенен Әзірбаев атындағы орта мектебі" коммуналдық мемлекеттік мекемесінің ғимараты.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 ауылы: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Самал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Николай Белашов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Кенен Әзірбаев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Юрий Гагарин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Мәшкүрбек Аманжолов көшесі: 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Дінмұхамед Қонаев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Бейсенжан Нұрланқұлов көшесі: 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Байғұтты Керімқұлов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Мадуар Жұмағұлов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Сабыржан Алабасов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Ырыс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бөлімдер: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№21742 әскери бөлімі,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№97617 әскери бөлімі.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Бел станциясы, Тәуелсіздік көшесі №1, Жамбыл облысы әкімдігінің білім басқармасы Қордай ауданының білім бөлімінің Оралхан Бөкей атындағы негізгі мектебі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Гвардейский кенті, "Гвардейский горнизонының Офицерлер үйі"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 кенті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Гвардейский кентіндегі үйлер: № 1, 2, 3, 4, 5, 6, 7, 8, 9, 10,11, 12, 13, 14, 15, 16, 17, 18, 19, 20, 21, 22, 23, 23 А, 24, 24 А, 27, 29, 30, 31, 32, 33, 34, 36, 38, 39, 41, 42, 43, 44, 48, 51, 66, 67, 68.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Офицерлік жатақханалар: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 №75263, әскери бөлім №01098, әскери бөлім №63302, әскери бөлім №28123.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ауданы,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Гвардейсийк кенті, Заңғар көшесі № 8Б, Жамбыл облысы әкімдігінің білім басқармасы Қордай ауданының білім бөлімінің Бауыржан Момышұлы атындағы № 43 орта мектебі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 кенті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Гвардейсий кентіндегі үйлер: № 46, 52, 53, 54, 55, 56, 57, 59, 60, 61,62,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Ноғайбай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көшесі: 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Заңғар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Офицерлік жатақханалар: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 15632, әскери бөлім 30212, әскери бөлім 21450, әскери бөлім 82796, №4-17/8, №2-10/111, №6–10/110, №7-10/82.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Гвардейский кенті, "Әскери бөлімше клубы"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ауылы, Байзаков көшесі № 23А, "№51 А.Байтұрсынұлы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 Байзақов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№1А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 Байзақов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№273-355, жұп жағы №334-426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Нығмет Сауранбаев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№141-183, жұп жағы №210-264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Жеңістің 40 жылдығы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209-279, жұп жағы №186-248;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Мұхтар Әуезов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№1-11, жұп жағы №2-60;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Алмабек Жұмабеков көшесі: №2-18;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Балдаурен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№9 үйден соңына дейін, жұп жағы №26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көшесі: №1-23;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Ерлан Шарипова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Оразай Самаков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№131 үйден соңына дейін, жұп жағы №126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Домалақ ана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№359 үйден соңына дейін, жұп жағы №406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№195 үйден соңына дейін, жұп жағы №206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Николай Белашов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 Фараби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 309 үйден соңына дейін, жұп жағы №336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Ауқатты ауылы, Наурыз № 2 А тұйық көшесі, "Жамбыл облысы Қордай ауданы әкімдігінің мәдениет және тілдерді дамыту бөлімінің Ауқатты ауылдық мәдениет үйі"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Ауқатты ауылы: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Әулиешоқы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Мұхтар Әуезов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Рысқұлов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тұйық көшесі: 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Жансай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9-19, жұп жағы № 8-18;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Ақжазық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9 -19, жұп жағы № 2 -12;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3-11, жұп жағы № 2-10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Қалқағар тұйық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15-25, жұп жағы №16-24;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Тереңсай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13-17, жұп жағы № 26 –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Қызылқия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17-27, жұп жағы № 20-28;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Көккөзен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11-17, жұп жағы № 18- 26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Қылжыр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15-23, жұп жағы № 18-26;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Арасан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9 - 21, жұп жағы № 10 –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Саялы тұйық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 9- 17, жұп жағы № 8 – 44.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Сортөбе ауылы, Баласағұн көшесі, №49 "А", "Жамбыл облысы білім басқармасының Қордай ауданы бойынша білім бөлімінің Әлия Молдағулова атындағы орта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Сортөбе ауылы: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Щимар Дауров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№39 – 99, жұп жағы №76А – 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Орда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№109 – 155, жұп жағы №148 – 230А;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Баласағұн көшесі 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№1-21 үйден соңына дейін, жұп жағы №14-38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Магазы Масанчи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– 43, жұп жағы №2 –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Мұхаммед - Аюб Биянху көшесі: тақ жағы №33А – 101, жұп жағы №90 – 160;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Пушкин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№1-69, жұп жағы №2 – 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Лодан Парса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№1 – 29, жұп жағы №2 – 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Қарасу ауылы, Нұрлы жол көшесі №203 А, "Жамбыл облысы Қордай ауданы әкімдігінің мәдениет және тілдерді дамыту бөлімінің Қарасу ауылдық мәдениет үйі"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ауылы: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Нұрлы жол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1-187, жұп жағы №2-210;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Кескентас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1-45, жұп жағы №2-142;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Пушкин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1-77, жұп жағы №2-50;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Майбұлақ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Еспе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 1-59, жұп жағы №2-60;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 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ауылы, Жібек жолы көшесі № 108, "Қазақстан Республикасы Ауыл шаруашылығы министрлігі Ветеринариялық бақылау және қадағалау комитетінің Қордай аудандық аумақтық инспекциясы"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мекемесінің ғимараты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ауылы: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№1-83, жұп жағы №2-122;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Жолбарыс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№1-15, жұп жағы №2-4;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Нығмет Сауранбаев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№1-25, жұп жағы №2-64;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Жеңістің 40 жылдығы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№1-31, жұп жағы №2-54;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Талғат Бигелдинов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№1-17, жұп жағы №2-18;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№1-71, жұп жағы №2-78;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№1-97, жұп жағы №2-130;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№1-47, жұп жағы №2-74;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Надырбай Әйтеков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№1-7, жұп жағы №2-6;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Пушкин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№1-21, жұп жағы №2-46;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Бейбарыс сұлтан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Елім 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№69 үйден соңына дейін, жұп жағы №66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Ардагерлер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Көлтоған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Ойшы Шынтасов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№1-31, жұп жағы №2-30;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Мүсрепов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№1-15, жұп жағы №2-14.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ауылы, Шығыс ықшам ауданы 1А, Қордай ауданындағы "17 балалар-жасөспірімдер спорт мектебі"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ауылы: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ықшам ауданында - орналасқан барлық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ықшам ауданында - орналасқан барлық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Кебекбай шешен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Наурызбай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Мұхаммед Хайдар Дулати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Болашақ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№313-419, жұп жағы №190-310;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Әліби Жангелдин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 жағы №45-103, жұп жағы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Ноғайбай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№89-125, жұп жағы №106-136;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Иманов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№9-31, жұп жағы №30-100;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№123-135, жұп жағы №162-186;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Өтеген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№117 соңына дейін, жұп жағы №104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Өтеген батыр бұрылысы: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Сәмен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Бөгенбай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Қабанбай батыр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Мәшһүр Жүсіп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Халива Алтай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 Ахмет Яссауи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Бетқайнар ауылы, Қазақстан көшесі №69 А, "Жамбыл облысы Қордай ауданы әкімдігінің мәдениет және тілдерді дамыту бөлімінің Бетқайнар ауылдық мәдениет үйі" коммуналдық мемлекеттік мекемесінің ғимараты.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Бетқайнар ауылы: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Тимошенко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үйден соңына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үйден соңына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үйден соңына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Юрий Гагарин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Есманбет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Жүзім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№21 соңына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көшесі № 2, 3, 4, 5, 6, 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Масанчи ауылы, Мәңгілік Ел көшесі, №21, "Жамбыл облысы әкімдігінің білім басқармасы Қордай ауданының білім бөлімінің Әл-Фараби атындағы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Масанчи ауылы: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 көшесі: тақ жағы №27 үйден соңына дейін, жұп жағы №32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Сайран көшесі: тақ жағы №37 үйден соңына дейін, жұп жағы №32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Мәңгілік Ел көшесі: тақ жағы №53 үйден соңына дейін, жұп жағы №44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Дінмұхамет Қонаев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Ванахун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Ардагерлер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Шапағат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Пушкин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Ясир Шиваза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№1-11, жұп жағы №2 - 8;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Болашақ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Юрии Гагарин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Мансуз Вонахуна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Победа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 Горький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Отар ауылы, Бейсехан Атамқұлов көшесі № 7 Б, "Жамбыл облысы Қордай ауданы әкімдігінің мәдениет және тілдерді дамыту бөлімінің Отар ауылдық мәдениет үйі" коммуналдық мемлекеттік мекемесінің ғимараты Отар ауылдық Мәдениет үйі.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ауылы: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Бейсехан Атамқұлов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Нүке Төлесбай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Қуаныш Жекенов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Кебекбай Шешен көшесі: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Құнанбаев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Қопа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Тұран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Түрксіб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Шырақ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үйден соңына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Бәйтерек ауылы, Абай көшесі № 53 Б, "Жамбыл облысы әкімдігінің білім басқармасы Қордай ауданының білім бөлімінің Ж.Молдағалиев атындағы негізгі мектебі" коммуналдық мемлекеттік мекемесінің ғимараты.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Бәйтерек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Әлжан ана ауылы, Н.Тлеубай көшесі №34, "Қордай ауданы әкімдігінің мәдениет және тілдерді дамыту бөлімінің аудандық мәдениет үйі және тарихи-өлкетану музейі" мемлекеттік қазыналық кәсіпорнының Әлжан ана ауылдық мәдениет үйі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Әлжан ана ауылы: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Иманов көшесі: 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тақ жұп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баба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Кастек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 жағы №1 үйден соңына дейін, жұп жағы №2 үйден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Жәмилә Шурина көшесі: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жағы №1 үйден соңына дейін, жұп жағы №2 үйден соңына дейін.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