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f1fb" w14:textId="fd5f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2026 жылғы 2 маусымдағы № 130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үгіттік баспа материалдарын орналастыру үшін орындар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2..Осы қаулының орындалуын бақылау Жуалы ауданы әкімі аппаратының басшысына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3..Осы қаулы әділет органдарына мемлекеттік тіркелген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Жобаны ұсынушы: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ауданы әкімі аппаратының басшысы Д. Нұрбеков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ауданы әкімдігінің қаулы жобасына келісім парағы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Қаулының атауы: Жуалы ауданы аумағында барлық кандидаттар үшін үгіттік баспа материалдарын орналастыру үшін орындарды белгілеу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 қойылған күні, жылы: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Тіркеу нөмері: 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орынбасары А. 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аппаратының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 - инспекторлық жұмысы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бөлімшесінің басшысы Н. Сейткулов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аппаратының кеңсе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бөлімшесінің басшысы Н. Совет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аппаратының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құқықтық жұмысы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бөлімшесінің басшысы Б. Налеков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әкімдігінің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 Қ. 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әкімдігінің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бөлімінің басшысы К. Мыктыбекова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аумағындағы барлық кандидаттар үшін үгіттік баспа материалдарын орналастыру үшін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 № 62, "Жамбыл облысы Жуалы ауданы Бауыржан Момышұлы ауылы әкімінің аппараты" коммуналдық мемлекеттік мекемесінің ғимаратына қарама қарсы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 21, "Азаматтарға арналған үкімет" Мемлекеттік корпорациясы" кәсіпкерлік емес акционерлік қоғамы Жамбыл облысы бойынша филиалының Жуалы аудандық бөлімінің ғимараты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 № 1, "Жамбыл облысы әкімдігінің денсаулық сақтау басқармасының Жуалы аудандық орталық ауруханасы" шаруашылық жүргізу құқығындағы мемлекеттік комуналдық кәсіпорны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ауылы, Абай көшесі №1, "Жамбыл облысы әкімдігінің білім басқармасы Жуалы ауданының білім бөлімінің "Мөлдірбұлақ" бөбекжай-балабақшасы" мемлекеттік коммуналдық қазыналық кәсіпорынына қарама қарсы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ауылы, Ыбырайұлы Байділда көшесі №17,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Дихан медициналық пунктің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Ақбастау көшесі №1А, "Жамбыл облысы Жуалы ауданы Ақтөбе ауылдық округі әкімінің аппараты" коммуналдық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Өсерхан көшесі №1б, "Жамбыл облысы әкімдігінің білім басқармасы Жуалы ауданының білім бөлімінің № 26 Жаңаталап орта мектебі" коммуналдық мемлекеттік мекемесінің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Сұлтанмұрат көшесінің №6 үйге қарама қарсы бетінде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Күркіресу станциясы, Сұлусай көшесі №7 үйге қарама қарсы бетінде орналасқан тақта.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Билікөл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ауылы, Жамбыл көшесі нөмірсіз, "Жамбыл облысы Жуалы аудандық халық шығармашылығы және мәдени демалыс орталығы" мемлекеттік коммуналдық қазыналық кәсіпорны Қарабастау ауылының мәдениет үйінің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ауылы, Бөгембай көшесі №6, "Жамбыл облысы әкімдігінің білім басқармасы Жуалы ауданының білім бөлімінің №36 Шохан Уалиханов атындағы негізгі мектеп"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ауылы, Дарбаза көшесі №13,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Дарбаза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ауылы, Нұр көшесі №4, "Жамбыл облысы әкімдігінің білім басқармасы Жуалы ауданының білім бөлімінің №39 Жылыбұлақ бастауыш мектеп"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ауылы, Дінмұхамед Қонаев көшесі №38, "Жамбыл облысы Жуалы ауданы Боралдай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ауылы, Рысбек батыр көшесі №8, "Жамбыл облысы әкімдігінің білім басқармасы Жуалы ауданының білім бөлімінің №10 Жамбыл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ауылы, Жамалбек Қонашев көшесі №11, "Жамбыл облысы Жуалы аудандық халық шығармашылығы және мәдени демалыс орталығы" мемлекеттік коммуналдық қазыналық кәсіпорнының алдындағы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Жетітөбе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Кәріқорған ауылы, Мейман Қожаназаров көшесі №42, "Жамбыл облысы Жуалы ауданы Жетітөбе ауылдық округі әкімінің аппараты" коммуналдық мемлекеттік мекемесі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ауылы, Малдыбай көшесі №25, "Жамбыл облысы Жуалы аудандық халық шығармашылығы және мәдени демалыс орталығы" мемлекеттік коммуналдық қазыналық кәсіпорнының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ауылы, Бағлан Үсіпбаев көшесі №82 үй,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Жуалы ауданының білім бөлімінің №45 Тасбастау бастауыш мектебі" комуналдық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Шыңбұлақ ауылы, Мырзатай көшесі № 20а, "Жамбыл облысы әкімдігінің білім басқармасы Жуалы ауданының білім бөлімінің № 24 Тұрар Рысқұлов атындағы орта мектебі" коммуналдық мемлекеттік мекемесінің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Қосмұрат ауылы, А.Рақышев көшесі №23А,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Қосмұрат ауылдық медициналық пукнттың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ауылы, Қ.Темірбеков көшесі №1А,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Майбұлақ ауылдық медициналық пукнттың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Көкбастау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Аспандияр Иманалыұлы көшесі № 51, "Жамбыл облысы жуалы аудандық халық шығармашылығы және мәдени демалыс орталығы" мемлекеттік коммуналдық қазыналық кәсіпорны Көктөбе ауылының клубы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ауылы, Тәліп көшесі №4А, "Жамбыл облысы Жуалы ауданы Көкбастау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Қосбөлтек ауылы, Әбілдабек Қойбақов көшесі № 35, "Жамбыл облысы Жуалы аудандық халық шығармашылығы және мәдени демалыс орталығы" мемлекеттік коммуналдық қазыналық кәсіпорны Қосбөлтек ауылының клубы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ауылы, Қызыл дихан көшесі № 28, "Жамбыл облысы жуалы аудандық халық шығармашылығы және мәдени демалыс орталығы" мемлекеттік коммуналдық қазыналық кәсіпорны Бақалы ауылының клубының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Күреңбел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Күреңбел ауылы, Қарабастау көшесі № 45, "Жамбыл облысы әкімдігінің білім басқармасы Жуалы ауданының білім бөлімінің №10 Күреңбел орта мектебі" коммуналдық мемлекеттік мекемесінің алдында орналасқан тақта.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ауылы, Әбдеш Байшаханов көшесі №15, "Жамбыл облысы әкімдігінің білім басқармасы Жуалы ауданының білім бөлімінің №34 Қаратас негізгі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Қарасаз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ауылы, Гагарин көшесі № 2, "Жамбыл облысы Жуалы ауданы Карасаз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ауылы, Береке көшесі №1А, "Жамбыл облысы әкімдігінің денсаулық сақтау басқармасының Жуалы аудандық орталық ауруханасы" шаруашылық жүргізу құқығындағы мемлекеттік комуналдық кәсіпорнының Ақбастау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Жұрымбай ауылы, Жеңіс көшесі №43а,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Жұрымбай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Достық №30А,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Көктас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Ақжол көшесі №10А,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Қарасу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ауылы, Бауыржан Үсенов көшесі №34, "Жамбыл облысы Жуалы ауданы Қошқарата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Ақтасты көшесі №60, "Жамбыл облысы әкімдігінің білім басқармасының Жуалы ауданының білім бөлімінің №31 Ақтасты бастауыш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Қызтоған ауылы, Ж.Бижанов көшесі №1, "Жамбыл облысы әкімдігінің білім басқармасының Жуалы ауданының білім бөлімінің №31 С.Мұқанов атындағы бастауыш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Қызыларық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ауылы, Тайыр Тастандиев көшесі № 22А, "Жамбыл облысы Жуалы ауданы Қызыларық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Руханият көшесі №27, "Жамбыл облысы жуалы аудандық халық шығармашылығы және мәдени демалыс орталығы" мемлекеттік коммуналдық қазыналық кәсіпорнының Ақтөбе ауылының клубы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ауылы, Орталық көшесі №19а,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Алатау медициналық пунктінің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Сұрым ауылы, Мірсейітұлы Сламбай көшесі №17а,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Сұрым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ауылы, Айнабұлақ көшесі 8,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Теріс-Ащыбұлақ ауылдық медициналық пункт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Көлбастау ауылы, Абай көшесі №2, "Жамбыл облысы Жуалы ауданы Мыңбұлақ ауылдық округі әкімінің аппараты"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ауылы, Бауыржан Момышұлы көшесі №34, "Жамбыл облысы әкімдігінің білім басқармасы Жуалы ауданының білім бөлімінің № 22 Бауыржан Момышұлы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Нұрлыкент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ауылы, Нұрлыбек Замбаев көшесі №49, "Жамбыл облысы әкімдігінің білім басқарамасы Жуалы ауданының білім бөлімінің №5 Михаил Ломоносов атындағы орта мектебі" комуналдық мемлекеттік мекемесі ғимаратының жанында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 ауылы, Еламан Әуелбеков көшесі №6, "Жамбыл облысы әкімдігінің білім басқарамасы Жуалы ауданының білім бөлімінің №12 Мұхтар Әуезов атындағы орта мектебі" коммуналдық мемлекеттік мекемесі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Қазбастау, разъезі, Қазбастау көшесі №5/1 үйіне қарама қарсы бетінде орналасқан тақта.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Шақпақата ауылы, Дмитрий Пахомов көшесі №79,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 облысы Жуалы ауданы Шақпақ ауылдық округі әкімінің аппараты" коммуналдық мемлекеттік мекемесі ғимаратына қарама қарсы орналасқан тақта.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Т.Дүйсебайұлы ауылы, Сабыралы Нарбайұлы көшесі №2, "Жамбыл облысы әкімдігінің денсаулық сақтау басқармасы Жуалы аудандық орталық ауруханасы" шаруашылық жүргізу құқығындағы мемлекеттік комуналдық кәсіпорнының Тәттібай Дүйсебайұлы медициналық пункті ғимаратының алдында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ауылы, Елемес Аблаев көшесі №46, "Жамбыл облысы әкімдігінің білім басқармасы Жуалы ауданының білім бөлімінің №37 Ынтымақ негізгі мектебі" коммуналдық мемлекеттік мекемесі ғимаратының алдында орналасқан тақта.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ауылы, Б.Көпбайұлы №20 үйдің жанында орналасқан тақта.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бекеті, Шақпақ көшесі №1, Шақпақ бекетінің бойында орналасқан тақта.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