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f701" w14:textId="191f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2025 жылдың 26 желтоқсандағы "2026-2028 жылдарға арналған Жамбыл ауданы ауылдық округтерінің бюджеттері туралы" № 50-2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2026 жылғы 25 мамырдағы № 57-2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Жамбыл ауданы ауылдық округтерінің бюджеттері туралы" Жамбыл облысы Жамбыл аудандық мәлихатының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№50-2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Жамбыл ауданы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әрбір ауылдық округ бойынша келесідей көлемде бекітілсін: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226 523 мың теңге;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144 427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86 мың теңге;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82 010 мың теңге.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241 015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14 492 мың теңге.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223 316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68 085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155 188 мың теңге.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224 014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698 мың теңге.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114 257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18 555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95 659 мың теңге.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114 649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392 мың теңге.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Бесағаш ауылдық округі бойынша: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78 941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24 390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87 мың теңге;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54 464 мың теңге.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79 276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335 мың теңге.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Гродиково ауылдық округі бойынша: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109 136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54 180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723 мың теңге;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54 233 мың теңге.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110 682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1 546 мың теңге.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Жамбыл ауылдық округі бойынша: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156 535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16 140 мың теңге;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140 352 мың теңге.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157 122 мың теңге;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587 мың теңге.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Қызылқайнар ауылдық округі бойынша: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130 534 мың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28 330 мың теңге;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102 161 мың теңге.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130 899 мың теңге;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365 мың теңге.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Қаракемер ауылдық округі бойынша: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101 555 мың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23 134 мың теңге;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78 378 мың теңге.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103 295 мың теңге;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1 740 мың теңге.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Көлқайнар ауылдық округі бойынша: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112 740 мың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28 036 мың теңге;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84 661 мың теңге.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112 862 мың теңге;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122 мың теңге.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Өрнек ауылдық округі бойынша: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112 270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15 842 мың теңге;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96 385 мың теңге.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113 376 мың теңге;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1 106 мың теңге.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Қарасу ауылдық округі бойынша: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81 602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13 020 мың теңге;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68 539 мың теңге.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81 979 мың теңге;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377 мың теңге.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Ерназар ауылдық округі бойынша: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104 162 мың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6 077 мың теңге;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98 048 мың теңге.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104 386 мың теңге;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 мың теңге.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Тоғызтарау ауылдық округі бойынша: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106 756 мың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4 683 мың теңге;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43 мың теңге;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102 030 мың теңге.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106 975 мың теңге;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219 мың теңге.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13-ші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13-қосымшаларына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1- қосымша</w:t>
            </w:r>
          </w:p>
        </w:tc>
      </w:tr>
    </w:tbl>
    <w:bookmarkStart w:name="z248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Аса ауылдық округінің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2- қосымша</w:t>
            </w:r>
          </w:p>
        </w:tc>
      </w:tr>
    </w:tbl>
    <w:bookmarkStart w:name="z25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Айшабибі ауылдық округінің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3- қосымша</w:t>
            </w:r>
          </w:p>
        </w:tc>
      </w:tr>
    </w:tbl>
    <w:bookmarkStart w:name="z25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Ақбастау ауылдық округінің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4- қосымша</w:t>
            </w:r>
          </w:p>
        </w:tc>
      </w:tr>
    </w:tbl>
    <w:bookmarkStart w:name="z26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Бесағаш ауылдық округінің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5- қосымша</w:t>
            </w:r>
          </w:p>
        </w:tc>
      </w:tr>
    </w:tbl>
    <w:bookmarkStart w:name="z2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Гродиково ауылдық округінің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6- қосымша</w:t>
            </w:r>
          </w:p>
        </w:tc>
      </w:tr>
    </w:tbl>
    <w:bookmarkStart w:name="z26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7- қосымша</w:t>
            </w:r>
          </w:p>
        </w:tc>
      </w:tr>
    </w:tbl>
    <w:bookmarkStart w:name="z27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Қызылқайнар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8- қосымша</w:t>
            </w:r>
          </w:p>
        </w:tc>
      </w:tr>
    </w:tbl>
    <w:bookmarkStart w:name="z27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Қаракемер ауылдық округтердің бюджеттері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9- қосымша</w:t>
            </w:r>
          </w:p>
        </w:tc>
      </w:tr>
    </w:tbl>
    <w:bookmarkStart w:name="z28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Көлқайнар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10- қосымша</w:t>
            </w:r>
          </w:p>
        </w:tc>
      </w:tr>
    </w:tbl>
    <w:bookmarkStart w:name="z28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Өрнек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11 - қосымша</w:t>
            </w:r>
          </w:p>
        </w:tc>
      </w:tr>
    </w:tbl>
    <w:bookmarkStart w:name="z28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12- қосымша</w:t>
            </w:r>
          </w:p>
        </w:tc>
      </w:tr>
    </w:tbl>
    <w:bookmarkStart w:name="z29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Ерназар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 шешіміне 13- қосымша</w:t>
            </w:r>
          </w:p>
        </w:tc>
      </w:tr>
    </w:tbl>
    <w:bookmarkStart w:name="z29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Тоғызтарау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