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3ecbb" w14:textId="093ec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Жамбыл аудандық мәслихатының 2025 жылдың 30 желтоқсандағы "2026-2028 жылдарға арналған Жамбыл ауданы ауылдық округтерінің бюджеттері туралы" № 50-2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Жамбыл аудандық мәслихатының 2026 жылғы 6 ақпандағы № 52-2 шешімі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01.01.2026 бастап қолданысқа енгізіледі - осы шешімнің 3 тармағымен.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облысы Жамбыл аудандық мәслихаты ШЕШТІ: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"2026-2028 жылдарға арналған Жамбыл ауданы ауылдық округтерінің бюджеттері туралы" Жамбыл облысы Жамбыл аудандық мәлихатының 2025 жылғы 30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№50-2 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келесі өзгерістер енгізілсін: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1-тармақ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Жамбыл ауданы ауылдық округтерінің бюджеттері </w:t>
      </w:r>
      <w:r>
        <w:rPr>
          <w:rFonts w:ascii="Times New Roman"/>
          <w:b w:val="false"/>
          <w:i w:val="false"/>
          <w:color w:val="000000"/>
          <w:sz w:val="28"/>
        </w:rPr>
        <w:t>1-</w:t>
      </w:r>
      <w:r>
        <w:rPr>
          <w:rFonts w:ascii="Times New Roman"/>
          <w:b w:val="false"/>
          <w:i w:val="false"/>
          <w:color w:val="000000"/>
          <w:sz w:val="28"/>
        </w:rPr>
        <w:t>39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әрбір ауылдық округ бойынша келесідей көлемде бекітілсін: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 Аса ауылдық округі бойынша: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189 860 мың теңге;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133 210 мың теңге;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 мың теңге; 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56 650 мың теңге.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204 352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пайдалану)- 0 мың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14 492 мың теңге.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 Айшабибі ауылдық округі бойынша: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156 218 мың теңге;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57 995 мың теңге;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 мың теңге; 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98 223 мың теңге.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156 916 мың теңге;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- 0 мың теңге;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698 мың теңге.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1.3 Ақбастау ауылдық округі бойынша: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110 189 мың теңге;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13 455 мың теңге;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 мың теңге; 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96 734 мың теңге.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110 581 мың теңге;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- 0 мың теңге;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392 мың теңге.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1.4 Бесағаш ауылдық округі бойынша: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130 840 мың теңге;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20 740 мың теңге;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 мың теңге; 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110 100 мың теңге.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131 175 мың теңге;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- 0 мың теңге;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335 мың теңге.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1.5 Гродиково ауылдық округі бойынша: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101 593 мың теңге;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50 680 мың теңге;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680 мың теңге; 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50 233 мың теңге.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103 139 мың теңге;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теңге;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- 0 мың теңге;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1 546 мың теңге.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1.6 Жамбыл ауылдық округі бойынша: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150 141 мың теңге;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13 340 мың теңге;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 мың теңге; 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136 801 мың теңге.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150 728 мың теңге;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- 0 мың теңге;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587 мың теңге.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1.7 Қызылқайнар ауылдық округі бойынша: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113 231 мың теңге;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26 380 мың теңге;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 мың теңге; 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86 851 мың теңге.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113 596 мың теңге;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теңге;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- 0 мың теңге;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365 мың теңге.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1.8 Қаракемер ауылдық округі бойынша: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103 854 мың теңге;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11 177 мың теңге;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 мың теңге; 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92 677 мың теңге.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105 594 мың теңге;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теңге;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- 0 мың теңге;</w:t>
      </w:r>
    </w:p>
    <w:bookmarkEnd w:id="141"/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42"/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43"/>
    <w:bookmarkStart w:name="z1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1 740 мың теңге.</w:t>
      </w:r>
    </w:p>
    <w:bookmarkEnd w:id="144"/>
    <w:bookmarkStart w:name="z1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1.9 Көлқайнар ауылдық округі бойынша:</w:t>
      </w:r>
    </w:p>
    <w:bookmarkEnd w:id="145"/>
    <w:bookmarkStart w:name="z1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74 249 мың теңге;</w:t>
      </w:r>
    </w:p>
    <w:bookmarkEnd w:id="146"/>
    <w:bookmarkStart w:name="z1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25 295 мың теңге;</w:t>
      </w:r>
    </w:p>
    <w:bookmarkEnd w:id="147"/>
    <w:bookmarkStart w:name="z15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 мың теңге; </w:t>
      </w:r>
    </w:p>
    <w:bookmarkEnd w:id="148"/>
    <w:bookmarkStart w:name="z15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149"/>
    <w:bookmarkStart w:name="z15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48 954 мың теңге.</w:t>
      </w:r>
    </w:p>
    <w:bookmarkEnd w:id="150"/>
    <w:bookmarkStart w:name="z15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74 371 мың теңге;</w:t>
      </w:r>
    </w:p>
    <w:bookmarkEnd w:id="151"/>
    <w:bookmarkStart w:name="z15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bookmarkEnd w:id="152"/>
    <w:bookmarkStart w:name="z16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53"/>
    <w:bookmarkStart w:name="z16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54"/>
    <w:bookmarkStart w:name="z16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теңге;</w:t>
      </w:r>
    </w:p>
    <w:bookmarkEnd w:id="155"/>
    <w:bookmarkStart w:name="z16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56"/>
    <w:bookmarkStart w:name="z16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57"/>
    <w:bookmarkStart w:name="z16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158"/>
    <w:bookmarkStart w:name="z16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- 0 мың теңге;</w:t>
      </w:r>
    </w:p>
    <w:bookmarkEnd w:id="159"/>
    <w:bookmarkStart w:name="z16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60"/>
    <w:bookmarkStart w:name="z16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61"/>
    <w:bookmarkStart w:name="z16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122 мың теңге.</w:t>
      </w:r>
    </w:p>
    <w:bookmarkEnd w:id="162"/>
    <w:bookmarkStart w:name="z17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1.10 Өрнек ауылдық округі бойынша:</w:t>
      </w:r>
    </w:p>
    <w:bookmarkEnd w:id="163"/>
    <w:bookmarkStart w:name="z17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109 932 мың теңге;</w:t>
      </w:r>
    </w:p>
    <w:bookmarkEnd w:id="164"/>
    <w:bookmarkStart w:name="z17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15 842 мың теңге;</w:t>
      </w:r>
    </w:p>
    <w:bookmarkEnd w:id="165"/>
    <w:bookmarkStart w:name="z17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 мың теңге; </w:t>
      </w:r>
    </w:p>
    <w:bookmarkEnd w:id="166"/>
    <w:bookmarkStart w:name="z17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167"/>
    <w:bookmarkStart w:name="z17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94 090 мың теңге.</w:t>
      </w:r>
    </w:p>
    <w:bookmarkEnd w:id="168"/>
    <w:bookmarkStart w:name="z17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111 038 мың теңге;</w:t>
      </w:r>
    </w:p>
    <w:bookmarkEnd w:id="169"/>
    <w:bookmarkStart w:name="z17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bookmarkEnd w:id="170"/>
    <w:bookmarkStart w:name="z17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71"/>
    <w:bookmarkStart w:name="z17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72"/>
    <w:bookmarkStart w:name="z18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теңге;</w:t>
      </w:r>
    </w:p>
    <w:bookmarkEnd w:id="173"/>
    <w:bookmarkStart w:name="z18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74"/>
    <w:bookmarkStart w:name="z18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75"/>
    <w:bookmarkStart w:name="z18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176"/>
    <w:bookmarkStart w:name="z18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- 0 мың теңге;</w:t>
      </w:r>
    </w:p>
    <w:bookmarkEnd w:id="177"/>
    <w:bookmarkStart w:name="z18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78"/>
    <w:bookmarkStart w:name="z18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79"/>
    <w:bookmarkStart w:name="z18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1 106 мың теңге.</w:t>
      </w:r>
    </w:p>
    <w:bookmarkEnd w:id="180"/>
    <w:bookmarkStart w:name="z18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1.11 Қарасу ауылдық округі бойынша:</w:t>
      </w:r>
    </w:p>
    <w:bookmarkEnd w:id="181"/>
    <w:bookmarkStart w:name="z18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76 882 мың теңге;</w:t>
      </w:r>
    </w:p>
    <w:bookmarkEnd w:id="182"/>
    <w:bookmarkStart w:name="z19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12 020 мың теңге;</w:t>
      </w:r>
    </w:p>
    <w:bookmarkEnd w:id="183"/>
    <w:bookmarkStart w:name="z19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 мың теңге; </w:t>
      </w:r>
    </w:p>
    <w:bookmarkEnd w:id="184"/>
    <w:bookmarkStart w:name="z19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185"/>
    <w:bookmarkStart w:name="z19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64 862 мың теңге.</w:t>
      </w:r>
    </w:p>
    <w:bookmarkEnd w:id="186"/>
    <w:bookmarkStart w:name="z19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77 259 мың теңге;</w:t>
      </w:r>
    </w:p>
    <w:bookmarkEnd w:id="187"/>
    <w:bookmarkStart w:name="z19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bookmarkEnd w:id="188"/>
    <w:bookmarkStart w:name="z19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89"/>
    <w:bookmarkStart w:name="z19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90"/>
    <w:bookmarkStart w:name="z19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теңге;</w:t>
      </w:r>
    </w:p>
    <w:bookmarkEnd w:id="191"/>
    <w:bookmarkStart w:name="z19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92"/>
    <w:bookmarkStart w:name="z20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93"/>
    <w:bookmarkStart w:name="z20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194"/>
    <w:bookmarkStart w:name="z20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- 0 мың теңге;</w:t>
      </w:r>
    </w:p>
    <w:bookmarkEnd w:id="195"/>
    <w:bookmarkStart w:name="z20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96"/>
    <w:bookmarkStart w:name="z20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97"/>
    <w:bookmarkStart w:name="z20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377 мың теңге.</w:t>
      </w:r>
    </w:p>
    <w:bookmarkEnd w:id="198"/>
    <w:bookmarkStart w:name="z20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1.12 Ерназар ауылдық округі бойынша:</w:t>
      </w:r>
    </w:p>
    <w:bookmarkEnd w:id="199"/>
    <w:bookmarkStart w:name="z20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119 061 мың теңге;</w:t>
      </w:r>
    </w:p>
    <w:bookmarkEnd w:id="200"/>
    <w:bookmarkStart w:name="z20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4 620 мың теңге;</w:t>
      </w:r>
    </w:p>
    <w:bookmarkEnd w:id="201"/>
    <w:bookmarkStart w:name="z20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 мың теңге; </w:t>
      </w:r>
    </w:p>
    <w:bookmarkEnd w:id="202"/>
    <w:bookmarkStart w:name="z210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203"/>
    <w:bookmarkStart w:name="z211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114 441 мың теңге.</w:t>
      </w:r>
    </w:p>
    <w:bookmarkEnd w:id="204"/>
    <w:bookmarkStart w:name="z212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119 285 мың теңге;</w:t>
      </w:r>
    </w:p>
    <w:bookmarkEnd w:id="205"/>
    <w:bookmarkStart w:name="z213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bookmarkEnd w:id="206"/>
    <w:bookmarkStart w:name="z214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07"/>
    <w:bookmarkStart w:name="z215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08"/>
    <w:bookmarkStart w:name="z216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теңге;</w:t>
      </w:r>
    </w:p>
    <w:bookmarkEnd w:id="209"/>
    <w:bookmarkStart w:name="z217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10"/>
    <w:bookmarkStart w:name="z218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211"/>
    <w:bookmarkStart w:name="z219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212"/>
    <w:bookmarkStart w:name="z220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- 0 мың теңге;</w:t>
      </w:r>
    </w:p>
    <w:bookmarkEnd w:id="213"/>
    <w:bookmarkStart w:name="z221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214"/>
    <w:bookmarkStart w:name="z222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15"/>
    <w:bookmarkStart w:name="z223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224 мың теңге.</w:t>
      </w:r>
    </w:p>
    <w:bookmarkEnd w:id="216"/>
    <w:bookmarkStart w:name="z224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1.13 Тоғызтарау ауылдық округі бойынша:</w:t>
      </w:r>
    </w:p>
    <w:bookmarkEnd w:id="217"/>
    <w:bookmarkStart w:name="z225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107 901 мың теңге;</w:t>
      </w:r>
    </w:p>
    <w:bookmarkEnd w:id="218"/>
    <w:bookmarkStart w:name="z226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3 583 мың теңге;</w:t>
      </w:r>
    </w:p>
    <w:bookmarkEnd w:id="219"/>
    <w:bookmarkStart w:name="z227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 мың теңге; </w:t>
      </w:r>
    </w:p>
    <w:bookmarkEnd w:id="220"/>
    <w:bookmarkStart w:name="z228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221"/>
    <w:bookmarkStart w:name="z229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104 318 мың теңге.</w:t>
      </w:r>
    </w:p>
    <w:bookmarkEnd w:id="222"/>
    <w:bookmarkStart w:name="z230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108 120 мың теңге;</w:t>
      </w:r>
    </w:p>
    <w:bookmarkEnd w:id="223"/>
    <w:bookmarkStart w:name="z231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bookmarkEnd w:id="224"/>
    <w:bookmarkStart w:name="z232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25"/>
    <w:bookmarkStart w:name="z233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26"/>
    <w:bookmarkStart w:name="z234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теңге;</w:t>
      </w:r>
    </w:p>
    <w:bookmarkEnd w:id="227"/>
    <w:bookmarkStart w:name="z235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28"/>
    <w:bookmarkStart w:name="z236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229"/>
    <w:bookmarkStart w:name="z237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230"/>
    <w:bookmarkStart w:name="z238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- 0 мың теңге;</w:t>
      </w:r>
    </w:p>
    <w:bookmarkEnd w:id="231"/>
    <w:bookmarkStart w:name="z239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232"/>
    <w:bookmarkStart w:name="z240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33"/>
    <w:bookmarkStart w:name="z241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219 мың теңге.</w:t>
      </w:r>
    </w:p>
    <w:bookmarkEnd w:id="2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13-ші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Start w:name="z243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2026 жылдың 1 қаңтарынан бастап қолданысқа енгізіледі.</w:t>
      </w:r>
    </w:p>
    <w:bookmarkEnd w:id="2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 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Шайдаев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6 ақпандағы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№52-2 шешіміне 1- қосымша</w:t>
            </w:r>
          </w:p>
        </w:tc>
      </w:tr>
    </w:tbl>
    <w:bookmarkStart w:name="z248" w:id="2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Аса ауылдық округінің бюджеті</w:t>
      </w:r>
    </w:p>
    <w:bookmarkEnd w:id="2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 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аукылдарда,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мақсатқа сай пайдаланылмаған бюджеттік кредиттерді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6 ақпандағы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№52-2 шешіміне 2- қосымша</w:t>
            </w:r>
          </w:p>
        </w:tc>
      </w:tr>
    </w:tbl>
    <w:bookmarkStart w:name="z252" w:id="2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Айшабибі ауылдық округінің бюджеті</w:t>
      </w:r>
    </w:p>
    <w:bookmarkEnd w:id="2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 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мақсатқа сай пайдаланылмаған бюджеттік кредиттерді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6 ақпандағы №52-2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3- қосымша</w:t>
            </w:r>
          </w:p>
        </w:tc>
      </w:tr>
    </w:tbl>
    <w:bookmarkStart w:name="z256" w:id="2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Ақбастау ауылдық округінің бюджеті</w:t>
      </w:r>
    </w:p>
    <w:bookmarkEnd w:id="2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110189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 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мақсатқа сай пайдаланылмаған бюджеттік кредиттерді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6 ақпандағы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№52-2 шешіміне 4- қосымша</w:t>
            </w:r>
          </w:p>
        </w:tc>
      </w:tr>
    </w:tbl>
    <w:bookmarkStart w:name="z260" w:id="2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Бесағаш ауылдық округінің бюджеті</w:t>
      </w:r>
    </w:p>
    <w:bookmarkEnd w:id="2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 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мақсатқа сай пайдаланылмаған бюджеттік кредиттерді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6 ақпандағы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№52-2 шешіміне 5- қосымша</w:t>
            </w:r>
          </w:p>
        </w:tc>
      </w:tr>
    </w:tbl>
    <w:bookmarkStart w:name="z264" w:id="2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Гродиково ауылдық округінің бюджеті</w:t>
      </w:r>
    </w:p>
    <w:bookmarkEnd w:id="2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101593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 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мақсатқа сай пайдаланылмаған бюджеттік кредиттерді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6 ақпандағы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№52-2 шешіміне 6- қосымша</w:t>
            </w:r>
          </w:p>
        </w:tc>
      </w:tr>
    </w:tbl>
    <w:bookmarkStart w:name="z268" w:id="2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Жамбыл ауылдық округінің бюджеті</w:t>
      </w:r>
    </w:p>
    <w:bookmarkEnd w:id="2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136801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136801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 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мақсатқа сай пайдаланылмаған бюджеттік кредиттерді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6 ақпандағы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№52-2 шешіміне 7- қосымша</w:t>
            </w:r>
          </w:p>
        </w:tc>
      </w:tr>
    </w:tbl>
    <w:bookmarkStart w:name="z272" w:id="2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Қызылқайнар ауылдық округінің бюджеті</w:t>
      </w:r>
    </w:p>
    <w:bookmarkEnd w:id="2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113231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 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мақсатқа сай пайдаланылмаған бюджеттік кредиттерді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6 ақпандағы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№52-2 шешіміне 8- қосымша</w:t>
            </w:r>
          </w:p>
        </w:tc>
      </w:tr>
    </w:tbl>
    <w:bookmarkStart w:name="z276" w:id="2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Қаракемер ауылдық округтердің бюджеттері</w:t>
      </w:r>
    </w:p>
    <w:bookmarkEnd w:id="2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 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мақсатқа сай пайдаланылмаған бюджеттік кредиттерді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6 ақпандағы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№52-2 шешіміне 9- қосымша</w:t>
            </w:r>
          </w:p>
        </w:tc>
      </w:tr>
    </w:tbl>
    <w:bookmarkStart w:name="z280" w:id="2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Көлқайнар ауылдық округінің бюджеті</w:t>
      </w:r>
    </w:p>
    <w:bookmarkEnd w:id="2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 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мақсатқа сай пайдаланылмаған бюджеттік кредиттерді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6 ақпандағы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№52-2 шешіміне 10- қосымша</w:t>
            </w:r>
          </w:p>
        </w:tc>
      </w:tr>
    </w:tbl>
    <w:bookmarkStart w:name="z284" w:id="2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Өрнек ауылдық округінің бюджеті</w:t>
      </w:r>
    </w:p>
    <w:bookmarkEnd w:id="2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 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мақсатқа сай пайдаланылмаған бюджеттік кредиттерді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6 ақпандағы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№52-2 шешіміне 11 - қосымша</w:t>
            </w:r>
          </w:p>
        </w:tc>
      </w:tr>
    </w:tbl>
    <w:bookmarkStart w:name="z288" w:id="2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Қарасу ауылдық округінің бюджеті</w:t>
      </w:r>
    </w:p>
    <w:bookmarkEnd w:id="2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 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мақсатқа сай пайдаланылмаған бюджеттік кредиттерді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6 ақпандағы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№52-2 шешіміне 12- қосымша</w:t>
            </w:r>
          </w:p>
        </w:tc>
      </w:tr>
    </w:tbl>
    <w:bookmarkStart w:name="z292" w:id="2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Ерназар ауылдық округінің бюджеті</w:t>
      </w:r>
    </w:p>
    <w:bookmarkEnd w:id="2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 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мақсатқа сай пайдаланылмаған бюджеттік кредиттерді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6 ақпандағы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№52-2 шешіміне 13- қосымша</w:t>
            </w:r>
          </w:p>
        </w:tc>
      </w:tr>
    </w:tbl>
    <w:bookmarkStart w:name="z296" w:id="2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Тоғызтарау ауылдық округінің бюджеті</w:t>
      </w:r>
    </w:p>
    <w:bookmarkEnd w:id="2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107901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 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мақсатқа сай пайдаланылмаған бюджеттік кредиттерді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