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87063" w14:textId="608706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Байзақ ауданы бойынша коммуналдық көрсетілетін қызметтерді ұсыну қағидаларын бекіту туралы</w:t>
      </w:r>
    </w:p>
    <w:p>
      <w:pPr>
        <w:spacing w:after="0"/>
        <w:ind w:left="0"/>
        <w:jc w:val="both"/>
      </w:pPr>
      <w:r>
        <w:rPr>
          <w:rFonts w:ascii="Times New Roman"/>
          <w:b w:val="false"/>
          <w:i w:val="false"/>
          <w:color w:val="000000"/>
          <w:sz w:val="28"/>
        </w:rPr>
        <w:t>Жамбыл облысы Байзақ ауданы әкімдігінің 2026 жылғы 31 шілдедегі № 229 қаулысы</w:t>
      </w:r>
    </w:p>
    <w:p>
      <w:pPr>
        <w:spacing w:after="0"/>
        <w:ind w:left="0"/>
        <w:jc w:val="left"/>
      </w:pPr>
    </w:p>
    <w:p>
      <w:pPr>
        <w:spacing w:after="0"/>
        <w:ind w:left="0"/>
        <w:jc w:val="both"/>
      </w:pPr>
      <w:r>
        <w:rPr>
          <w:rFonts w:ascii="Times New Roman"/>
          <w:b w:val="false"/>
          <w:i w:val="false"/>
          <w:color w:val="000000"/>
          <w:sz w:val="28"/>
        </w:rPr>
        <w:t xml:space="preserve">
      "Тұрғын үй қатынастары туралы" Қазақстан Республикасы Заңының </w:t>
      </w:r>
      <w:r>
        <w:rPr>
          <w:rFonts w:ascii="Times New Roman"/>
          <w:b w:val="false"/>
          <w:i w:val="false"/>
          <w:color w:val="000000"/>
          <w:sz w:val="28"/>
        </w:rPr>
        <w:t xml:space="preserve">10-3-бабы </w:t>
      </w:r>
      <w:r>
        <w:rPr>
          <w:rFonts w:ascii="Times New Roman"/>
          <w:b w:val="false"/>
          <w:i w:val="false"/>
          <w:color w:val="000000"/>
          <w:sz w:val="28"/>
        </w:rPr>
        <w:t xml:space="preserve"> </w:t>
      </w:r>
      <w:r>
        <w:rPr>
          <w:rFonts w:ascii="Times New Roman"/>
          <w:b w:val="false"/>
          <w:i w:val="false"/>
          <w:color w:val="000000"/>
          <w:sz w:val="28"/>
        </w:rPr>
        <w:t>2-тармағының</w:t>
      </w:r>
      <w:r>
        <w:rPr>
          <w:rFonts w:ascii="Times New Roman"/>
          <w:b w:val="false"/>
          <w:i w:val="false"/>
          <w:color w:val="000000"/>
          <w:sz w:val="28"/>
        </w:rPr>
        <w:t xml:space="preserve"> 16) тармақшасына, "Коммуналдық көрсетілетін қызметтердің тізбесін және коммуналдық көрсетілетін қызметтерді ұсынудың үлгілік қағидаларын бекіту туралы" Қазақстан Республикасы Индустрия және инфрақұрылымдық даму министрі міндетін атарушысының 2020 жылғы 29 сәуірдегі </w:t>
      </w:r>
      <w:r>
        <w:rPr>
          <w:rFonts w:ascii="Times New Roman"/>
          <w:b w:val="false"/>
          <w:i w:val="false"/>
          <w:color w:val="000000"/>
          <w:sz w:val="28"/>
        </w:rPr>
        <w:t xml:space="preserve">№ 249 </w:t>
      </w:r>
      <w:r>
        <w:rPr>
          <w:rFonts w:ascii="Times New Roman"/>
          <w:b w:val="false"/>
          <w:i w:val="false"/>
          <w:color w:val="000000"/>
          <w:sz w:val="28"/>
        </w:rPr>
        <w:t xml:space="preserve"> бұйрығына сәйкес, Байзақ ауданының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Қоса беріліп отырған Байзақ ауданы бойынша коммуналдық көрсетілетін қызметтерді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Start w:name="z6" w:id="0"/>
    <w:p>
      <w:pPr>
        <w:spacing w:after="0"/>
        <w:ind w:left="0"/>
        <w:jc w:val="both"/>
      </w:pPr>
      <w:r>
        <w:rPr>
          <w:rFonts w:ascii="Times New Roman"/>
          <w:b w:val="false"/>
          <w:i w:val="false"/>
          <w:color w:val="000000"/>
          <w:sz w:val="28"/>
        </w:rPr>
        <w:t>
      2. "Байзақ ауданы әкімдігнің тұрғын үй-коммуналдық шаруашылық, жолаушылар көлігі және автомобиль жолдары бөлімі" мемлекеттік мекемесі Қазақстан Республикасының заңнамасында белгіленген тәртіпте:</w:t>
      </w:r>
    </w:p>
    <w:bookmarkEnd w:id="0"/>
    <w:bookmarkStart w:name="z7" w:id="1"/>
    <w:p>
      <w:pPr>
        <w:spacing w:after="0"/>
        <w:ind w:left="0"/>
        <w:jc w:val="both"/>
      </w:pPr>
      <w:r>
        <w:rPr>
          <w:rFonts w:ascii="Times New Roman"/>
          <w:b w:val="false"/>
          <w:i w:val="false"/>
          <w:color w:val="000000"/>
          <w:sz w:val="28"/>
        </w:rPr>
        <w:t>
      1) осы қаулыға қол қойылған күннен бастап бес жұмыс күні ішінде Қазақстан Республикасы нормативтік құқықтық атілерінің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жіберуді;</w:t>
      </w:r>
    </w:p>
    <w:bookmarkEnd w:id="1"/>
    <w:bookmarkStart w:name="z8" w:id="2"/>
    <w:p>
      <w:pPr>
        <w:spacing w:after="0"/>
        <w:ind w:left="0"/>
        <w:jc w:val="both"/>
      </w:pPr>
      <w:r>
        <w:rPr>
          <w:rFonts w:ascii="Times New Roman"/>
          <w:b w:val="false"/>
          <w:i w:val="false"/>
          <w:color w:val="000000"/>
          <w:sz w:val="28"/>
        </w:rPr>
        <w:t>
      2) осы қаулыны ресми жарияланғаннан кейін Байзақ ауданы әкімдігінің интернет-ресурсында орналастыруын қамтамасыз етсін.</w:t>
      </w:r>
    </w:p>
    <w:bookmarkEnd w:id="2"/>
    <w:bookmarkStart w:name="z9" w:id="3"/>
    <w:p>
      <w:pPr>
        <w:spacing w:after="0"/>
        <w:ind w:left="0"/>
        <w:jc w:val="both"/>
      </w:pPr>
      <w:r>
        <w:rPr>
          <w:rFonts w:ascii="Times New Roman"/>
          <w:b w:val="false"/>
          <w:i w:val="false"/>
          <w:color w:val="000000"/>
          <w:sz w:val="28"/>
        </w:rPr>
        <w:t>
      3. Осы қаулының орындалуын бақылау аудан әкімінің жетекшілік ететін орынбасарына Қ.Бүркітәлиевке жүктелсін.</w:t>
      </w:r>
    </w:p>
    <w:bookmarkEnd w:id="3"/>
    <w:bookmarkStart w:name="z10" w:id="4"/>
    <w:p>
      <w:pPr>
        <w:spacing w:after="0"/>
        <w:ind w:left="0"/>
        <w:jc w:val="both"/>
      </w:pPr>
      <w:r>
        <w:rPr>
          <w:rFonts w:ascii="Times New Roman"/>
          <w:b w:val="false"/>
          <w:i w:val="false"/>
          <w:color w:val="000000"/>
          <w:sz w:val="28"/>
        </w:rPr>
        <w:t>
      4. Осы қаулы алғашқы ресми жарияланған күнінен кейін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Байзақ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Баққараев</w:t>
            </w:r>
            <w:r>
              <w:rPr>
                <w:rFonts w:ascii="Times New Roman"/>
                <w:b w:val="false"/>
                <w:i w:val="false"/>
                <w:color w:val="000000"/>
                <w:sz w:val="20"/>
              </w:rPr>
              <w:t>
</w:t>
            </w:r>
          </w:p>
        </w:tc>
      </w:tr>
    </w:tbl>
    <w:bookmarkStart w:name="z12" w:id="5"/>
    <w:p>
      <w:pPr>
        <w:spacing w:after="0"/>
        <w:ind w:left="0"/>
        <w:jc w:val="left"/>
      </w:pPr>
      <w:r>
        <w:rPr>
          <w:rFonts w:ascii="Times New Roman"/>
          <w:b/>
          <w:i w:val="false"/>
          <w:color w:val="000000"/>
        </w:rPr>
        <w:t xml:space="preserve"> Байзақ ауданы бойынша коммуналдық көрсетілетін қызметтерді ұсыну қағидалары</w:t>
      </w:r>
    </w:p>
    <w:bookmarkEnd w:id="5"/>
    <w:bookmarkStart w:name="z13" w:id="6"/>
    <w:p>
      <w:pPr>
        <w:spacing w:after="0"/>
        <w:ind w:left="0"/>
        <w:jc w:val="left"/>
      </w:pPr>
      <w:r>
        <w:rPr>
          <w:rFonts w:ascii="Times New Roman"/>
          <w:b/>
          <w:i w:val="false"/>
          <w:color w:val="000000"/>
        </w:rPr>
        <w:t xml:space="preserve"> 1-тарау. Жалпы ережелер</w:t>
      </w:r>
    </w:p>
    <w:bookmarkEnd w:id="6"/>
    <w:p>
      <w:pPr>
        <w:spacing w:after="0"/>
        <w:ind w:left="0"/>
        <w:jc w:val="left"/>
      </w:pPr>
    </w:p>
    <w:p>
      <w:pPr>
        <w:spacing w:after="0"/>
        <w:ind w:left="0"/>
        <w:jc w:val="both"/>
      </w:pPr>
      <w:r>
        <w:rPr>
          <w:rFonts w:ascii="Times New Roman"/>
          <w:b w:val="false"/>
          <w:i w:val="false"/>
          <w:color w:val="000000"/>
          <w:sz w:val="28"/>
        </w:rPr>
        <w:t xml:space="preserve">
      1. Осы Байзақ ауданында Коммуналдық көрсетілетін қызметтерді ұсыну қағидалары (бұдан әрі – Қағидалар) "Тұрғын үй қатынастары туралы" Қазақстан Республикасы Заңының </w:t>
      </w:r>
      <w:r>
        <w:rPr>
          <w:rFonts w:ascii="Times New Roman"/>
          <w:b w:val="false"/>
          <w:i w:val="false"/>
          <w:color w:val="000000"/>
          <w:sz w:val="28"/>
        </w:rPr>
        <w:t xml:space="preserve">10-3-бабы </w:t>
      </w:r>
      <w:r>
        <w:rPr>
          <w:rFonts w:ascii="Times New Roman"/>
          <w:b w:val="false"/>
          <w:i w:val="false"/>
          <w:color w:val="000000"/>
          <w:sz w:val="28"/>
        </w:rPr>
        <w:t xml:space="preserve"> </w:t>
      </w:r>
      <w:r>
        <w:rPr>
          <w:rFonts w:ascii="Times New Roman"/>
          <w:b w:val="false"/>
          <w:i w:val="false"/>
          <w:color w:val="000000"/>
          <w:sz w:val="28"/>
        </w:rPr>
        <w:t>2-тармағының</w:t>
      </w:r>
      <w:r>
        <w:rPr>
          <w:rFonts w:ascii="Times New Roman"/>
          <w:b w:val="false"/>
          <w:i w:val="false"/>
          <w:color w:val="000000"/>
          <w:sz w:val="28"/>
        </w:rPr>
        <w:t xml:space="preserve"> 16) тармақшасына және Қазақстан Республикасы Индустрия және инфрақұрылымдық даму министрі міндетін атқарушының 2020 жылғы 29 сәуірдегі </w:t>
      </w:r>
      <w:r>
        <w:rPr>
          <w:rFonts w:ascii="Times New Roman"/>
          <w:b w:val="false"/>
          <w:i w:val="false"/>
          <w:color w:val="000000"/>
          <w:sz w:val="28"/>
        </w:rPr>
        <w:t xml:space="preserve">№ 249 </w:t>
      </w:r>
      <w:r>
        <w:rPr>
          <w:rFonts w:ascii="Times New Roman"/>
          <w:b w:val="false"/>
          <w:i w:val="false"/>
          <w:color w:val="000000"/>
          <w:sz w:val="28"/>
        </w:rPr>
        <w:t>бұйрығымен бекітілген Коммуналдық көрсетілетін қызметтерді ұсынудың үлгілік қағидаларына сәйкес әзірленді және коммуналдық көрсетілетін қызметтерді ұсыну мен ақы төлеу тәртібін белгілейді.</w:t>
      </w:r>
    </w:p>
    <w:bookmarkStart w:name="z15" w:id="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7"/>
    <w:bookmarkStart w:name="z16" w:id="8"/>
    <w:p>
      <w:pPr>
        <w:spacing w:after="0"/>
        <w:ind w:left="0"/>
        <w:jc w:val="both"/>
      </w:pPr>
      <w:r>
        <w:rPr>
          <w:rFonts w:ascii="Times New Roman"/>
          <w:b w:val="false"/>
          <w:i w:val="false"/>
          <w:color w:val="000000"/>
          <w:sz w:val="28"/>
        </w:rPr>
        <w:t>
      1) бірыңғай төлем құжаты - коммуналдық және қосымша қызметтерге ақы төлеуді жүзеге асыру үшін жасалған, төлем және (немесе) ақша аударымы негізінде немесе оның көмегімен жүзеге асырылатын электрондық нысанда қалыптастырылған құжат;</w:t>
      </w:r>
    </w:p>
    <w:bookmarkEnd w:id="8"/>
    <w:bookmarkStart w:name="z17" w:id="9"/>
    <w:p>
      <w:pPr>
        <w:spacing w:after="0"/>
        <w:ind w:left="0"/>
        <w:jc w:val="both"/>
      </w:pPr>
      <w:r>
        <w:rPr>
          <w:rFonts w:ascii="Times New Roman"/>
          <w:b w:val="false"/>
          <w:i w:val="false"/>
          <w:color w:val="000000"/>
          <w:sz w:val="28"/>
        </w:rPr>
        <w:t>
      1-1) биллинг - абоненттерге көрсетілетін қызметтерді есепке алу операцияларын автоматты түрде орындауға, сондай-ақ оларды тарифтеуге және ақы төлеу үшін шоттар беруге арналған аппараттық-бағдарламалық кешен;</w:t>
      </w:r>
    </w:p>
    <w:bookmarkEnd w:id="9"/>
    <w:bookmarkStart w:name="z18" w:id="10"/>
    <w:p>
      <w:pPr>
        <w:spacing w:after="0"/>
        <w:ind w:left="0"/>
        <w:jc w:val="both"/>
      </w:pPr>
      <w:r>
        <w:rPr>
          <w:rFonts w:ascii="Times New Roman"/>
          <w:b w:val="false"/>
          <w:i w:val="false"/>
          <w:color w:val="000000"/>
          <w:sz w:val="28"/>
        </w:rPr>
        <w:t>
      1-2) бірыңғай есеп айырысу орталығы (бұдан әрі - БЕО) - уәкілетті орган айқындайтын жұмыс істеу талаптары мен тәртібіне сәйкес келетін, бірыңғай төлем құжатын қалыптастыруды жүзеге асыратын және ақпараттық жүйелер негізінде коммуналдық көрсетілетін қызметтерді берушілер мен коммуналдық көрсетілетін қызметтерді тұтынушылар арасындағы өзара іс-қимылды қамтамасыз ететін заңды тұлғалар;</w:t>
      </w:r>
    </w:p>
    <w:bookmarkEnd w:id="10"/>
    <w:bookmarkStart w:name="z19" w:id="11"/>
    <w:p>
      <w:pPr>
        <w:spacing w:after="0"/>
        <w:ind w:left="0"/>
        <w:jc w:val="both"/>
      </w:pPr>
      <w:r>
        <w:rPr>
          <w:rFonts w:ascii="Times New Roman"/>
          <w:b w:val="false"/>
          <w:i w:val="false"/>
          <w:color w:val="000000"/>
          <w:sz w:val="28"/>
        </w:rPr>
        <w:t>
      2)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bookmarkEnd w:id="11"/>
    <w:bookmarkStart w:name="z20" w:id="12"/>
    <w:p>
      <w:pPr>
        <w:spacing w:after="0"/>
        <w:ind w:left="0"/>
        <w:jc w:val="both"/>
      </w:pPr>
      <w:r>
        <w:rPr>
          <w:rFonts w:ascii="Times New Roman"/>
          <w:b w:val="false"/>
          <w:i w:val="false"/>
          <w:color w:val="000000"/>
          <w:sz w:val="28"/>
        </w:rPr>
        <w:t>
      3)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bookmarkEnd w:id="12"/>
    <w:bookmarkStart w:name="z21" w:id="13"/>
    <w:p>
      <w:pPr>
        <w:spacing w:after="0"/>
        <w:ind w:left="0"/>
        <w:jc w:val="both"/>
      </w:pPr>
      <w:r>
        <w:rPr>
          <w:rFonts w:ascii="Times New Roman"/>
          <w:b w:val="false"/>
          <w:i w:val="false"/>
          <w:color w:val="000000"/>
          <w:sz w:val="28"/>
        </w:rPr>
        <w:t>
      4) жеткізуші – меншік нысанына қарамастан, бекітілген шартқа сәйкес тұтынушыларға коммуналдық қызметтер көрсететін заңды немесе жеке тұлға;</w:t>
      </w:r>
    </w:p>
    <w:bookmarkEnd w:id="13"/>
    <w:bookmarkStart w:name="z22" w:id="14"/>
    <w:p>
      <w:pPr>
        <w:spacing w:after="0"/>
        <w:ind w:left="0"/>
        <w:jc w:val="both"/>
      </w:pPr>
      <w:r>
        <w:rPr>
          <w:rFonts w:ascii="Times New Roman"/>
          <w:b w:val="false"/>
          <w:i w:val="false"/>
          <w:color w:val="000000"/>
          <w:sz w:val="28"/>
        </w:rPr>
        <w:t>
      5) жылумен жабдықтау – жылу энергиясын және (немесе) жылу жеткізгішті өндіру, беру, бөлу және тұтынушыларға сату жөніндегі қызмет;</w:t>
      </w:r>
    </w:p>
    <w:bookmarkEnd w:id="14"/>
    <w:bookmarkStart w:name="z23" w:id="15"/>
    <w:p>
      <w:pPr>
        <w:spacing w:after="0"/>
        <w:ind w:left="0"/>
        <w:jc w:val="both"/>
      </w:pPr>
      <w:r>
        <w:rPr>
          <w:rFonts w:ascii="Times New Roman"/>
          <w:b w:val="false"/>
          <w:i w:val="false"/>
          <w:color w:val="000000"/>
          <w:sz w:val="28"/>
        </w:rPr>
        <w:t>
      6)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bookmarkEnd w:id="15"/>
    <w:bookmarkStart w:name="z24" w:id="16"/>
    <w:p>
      <w:pPr>
        <w:spacing w:after="0"/>
        <w:ind w:left="0"/>
        <w:jc w:val="both"/>
      </w:pPr>
      <w:r>
        <w:rPr>
          <w:rFonts w:ascii="Times New Roman"/>
          <w:b w:val="false"/>
          <w:i w:val="false"/>
          <w:color w:val="000000"/>
          <w:sz w:val="28"/>
        </w:rPr>
        <w:t>
      7)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bookmarkEnd w:id="16"/>
    <w:bookmarkStart w:name="z25" w:id="17"/>
    <w:p>
      <w:pPr>
        <w:spacing w:after="0"/>
        <w:ind w:left="0"/>
        <w:jc w:val="both"/>
      </w:pPr>
      <w:r>
        <w:rPr>
          <w:rFonts w:ascii="Times New Roman"/>
          <w:b w:val="false"/>
          <w:i w:val="false"/>
          <w:color w:val="000000"/>
          <w:sz w:val="28"/>
        </w:rPr>
        <w:t>
      8)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bookmarkEnd w:id="17"/>
    <w:bookmarkStart w:name="z26" w:id="18"/>
    <w:p>
      <w:pPr>
        <w:spacing w:after="0"/>
        <w:ind w:left="0"/>
        <w:jc w:val="both"/>
      </w:pPr>
      <w:r>
        <w:rPr>
          <w:rFonts w:ascii="Times New Roman"/>
          <w:b w:val="false"/>
          <w:i w:val="false"/>
          <w:color w:val="000000"/>
          <w:sz w:val="28"/>
        </w:rPr>
        <w:t>
      9) кондоминиум объектісінің ортақ мүлкі – дара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bookmarkEnd w:id="18"/>
    <w:bookmarkStart w:name="z27" w:id="19"/>
    <w:p>
      <w:pPr>
        <w:spacing w:after="0"/>
        <w:ind w:left="0"/>
        <w:jc w:val="both"/>
      </w:pPr>
      <w:r>
        <w:rPr>
          <w:rFonts w:ascii="Times New Roman"/>
          <w:b w:val="false"/>
          <w:i w:val="false"/>
          <w:color w:val="000000"/>
          <w:sz w:val="28"/>
        </w:rPr>
        <w:t>
      9-1) қаржы ұйымдары - қызметі "Қазақстан Республикасындағы банктер және банк қызметі туралы" Заңмен реттелетін банктер, сондай-ақ "Төлем ұйымдары және төлем жүйелері туралы"Заңға сәйкес қызметін жүзеге асыратын, БЕО-ның қаржы серіктестері болып табылатын, меншікті төлем құралдарын (касса, интернет-банкинг, мобильді қосымшалар, терминалдар және басқа да құралдар) пайдалана отырып бірыңғай төлем құжаты негізінде тұтынушылардан төлемдерді қабылдайтын және алынған ақшалай қаражатты қызметтерді жеткізушілердің есеп шоттарына аударатын төлем ұйымдары;</w:t>
      </w:r>
    </w:p>
    <w:bookmarkEnd w:id="19"/>
    <w:bookmarkStart w:name="z28" w:id="20"/>
    <w:p>
      <w:pPr>
        <w:spacing w:after="0"/>
        <w:ind w:left="0"/>
        <w:jc w:val="both"/>
      </w:pPr>
      <w:r>
        <w:rPr>
          <w:rFonts w:ascii="Times New Roman"/>
          <w:b w:val="false"/>
          <w:i w:val="false"/>
          <w:color w:val="000000"/>
          <w:sz w:val="28"/>
        </w:rPr>
        <w:t>
      9-2) қосымша қызметтер - бұл коммуналдық қызметтер болып табылмайтын, бірақ жайлы және қауіпсіз тұруды қамтамасыз етуге бағытталған жеке меншік үйлерді қоса алғанда, тұрғын үй қорын ұстаумен, қызмет көрсетумен және пайдаланумен тікелей байланысты қызметтер;</w:t>
      </w:r>
    </w:p>
    <w:bookmarkEnd w:id="20"/>
    <w:bookmarkStart w:name="z29" w:id="21"/>
    <w:p>
      <w:pPr>
        <w:spacing w:after="0"/>
        <w:ind w:left="0"/>
        <w:jc w:val="both"/>
      </w:pPr>
      <w:r>
        <w:rPr>
          <w:rFonts w:ascii="Times New Roman"/>
          <w:b w:val="false"/>
          <w:i w:val="false"/>
          <w:color w:val="000000"/>
          <w:sz w:val="28"/>
        </w:rPr>
        <w:t>
      10) лифт – тігінен еңіс бұрышы 15 аспайтын, қатты тік сызықты бағыттағыштарға қарай қозғалатын кабинада адамдарды және (немесе) жүктерді көтеру және түсіруге арналған мерзім сайын іске қосылатын стационарлық жүк көтергіш механизм;</w:t>
      </w:r>
    </w:p>
    <w:bookmarkEnd w:id="21"/>
    <w:bookmarkStart w:name="z30" w:id="22"/>
    <w:p>
      <w:pPr>
        <w:spacing w:after="0"/>
        <w:ind w:left="0"/>
        <w:jc w:val="both"/>
      </w:pPr>
      <w:r>
        <w:rPr>
          <w:rFonts w:ascii="Times New Roman"/>
          <w:b w:val="false"/>
          <w:i w:val="false"/>
          <w:color w:val="000000"/>
          <w:sz w:val="28"/>
        </w:rPr>
        <w:t>
      11) лифтілерге қызмет көрсету – нормативтік-техникалық құжаттамаға (дайындаушы зауыттың ережелері, стандарттары, нұсқаулықтары), ұлттық стандарттарға және Қазақстан Республикасының қолданыстағы заңнама нормаларына сәйкес лифттің жұмыс істеу қабілеттілігі мен қауіпсіздігін қолдау үшін сервистік қызмет көрсету бойынша қызмет;</w:t>
      </w:r>
    </w:p>
    <w:bookmarkEnd w:id="22"/>
    <w:bookmarkStart w:name="z31" w:id="23"/>
    <w:p>
      <w:pPr>
        <w:spacing w:after="0"/>
        <w:ind w:left="0"/>
        <w:jc w:val="both"/>
      </w:pPr>
      <w:r>
        <w:rPr>
          <w:rFonts w:ascii="Times New Roman"/>
          <w:b w:val="false"/>
          <w:i w:val="false"/>
          <w:color w:val="000000"/>
          <w:sz w:val="28"/>
        </w:rPr>
        <w:t>
      12)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bookmarkEnd w:id="23"/>
    <w:bookmarkStart w:name="z32" w:id="24"/>
    <w:p>
      <w:pPr>
        <w:spacing w:after="0"/>
        <w:ind w:left="0"/>
        <w:jc w:val="both"/>
      </w:pPr>
      <w:r>
        <w:rPr>
          <w:rFonts w:ascii="Times New Roman"/>
          <w:b w:val="false"/>
          <w:i w:val="false"/>
          <w:color w:val="000000"/>
          <w:sz w:val="28"/>
        </w:rPr>
        <w:t>
      13) сумен жабдықтау – су ресурстарын жинауды, сақтауды, дайындауды, беруді және бөлуді қамтамасыз ететін іс-шаралар жиынтығы;</w:t>
      </w:r>
    </w:p>
    <w:bookmarkEnd w:id="24"/>
    <w:bookmarkStart w:name="z33" w:id="25"/>
    <w:p>
      <w:pPr>
        <w:spacing w:after="0"/>
        <w:ind w:left="0"/>
        <w:jc w:val="both"/>
      </w:pPr>
      <w:r>
        <w:rPr>
          <w:rFonts w:ascii="Times New Roman"/>
          <w:b w:val="false"/>
          <w:i w:val="false"/>
          <w:color w:val="000000"/>
          <w:sz w:val="28"/>
        </w:rPr>
        <w:t>
      14) су бұру – сарқынды суларды жинауды, тасуды, тасымалдауды, тазартуды және су бұру жүйелері арқылы су объектілеріне, сарқынды суларды жинақтағыштарға немесе жергілікті жер бедеріне ағызуды қамтамасыз ететін іс-шаралар жиынтығы;</w:t>
      </w:r>
    </w:p>
    <w:bookmarkEnd w:id="25"/>
    <w:bookmarkStart w:name="z34" w:id="26"/>
    <w:p>
      <w:pPr>
        <w:spacing w:after="0"/>
        <w:ind w:left="0"/>
        <w:jc w:val="both"/>
      </w:pPr>
      <w:r>
        <w:rPr>
          <w:rFonts w:ascii="Times New Roman"/>
          <w:b w:val="false"/>
          <w:i w:val="false"/>
          <w:color w:val="000000"/>
          <w:sz w:val="28"/>
        </w:rPr>
        <w:t>
      15) тапсырыс беруші – қызметін Қазақстан Республикасының сәулет, қала құрылысы және құрылыс қызметі туралы заңнамасына сәйкес жүзеге асыратын жеке немесе заңды тұлға. Жобаның (бағдарламаның) тапсырыс беруші-инвесторы, тапсырыс беруші (меншік иесі), құрылыс салушы не олардың уәкілетті адамдары қызмет мақсаттарына қарай тапсырыс беруші бола алады;</w:t>
      </w:r>
    </w:p>
    <w:bookmarkEnd w:id="26"/>
    <w:bookmarkStart w:name="z35" w:id="27"/>
    <w:p>
      <w:pPr>
        <w:spacing w:after="0"/>
        <w:ind w:left="0"/>
        <w:jc w:val="both"/>
      </w:pPr>
      <w:r>
        <w:rPr>
          <w:rFonts w:ascii="Times New Roman"/>
          <w:b w:val="false"/>
          <w:i w:val="false"/>
          <w:color w:val="000000"/>
          <w:sz w:val="28"/>
        </w:rPr>
        <w:t>
      15-1) транзиттік шот - екінші деңгейдегі банкте немесе банк операцияларының жекелеген түрлерін жүзеге асыратын ұйымда ашылатын, көрсетілген қаражатты тиісті қызметтерді көрсетушілердің есеп айырысу шоттарына кейіннен автоматтандырылған түрде бөлумен, Бірыңғай төлем құжаты негізінде коммуналдық қызметтерді тұтынушылардан түсетін ақшалай қаражатты жинақтауға арналған арнайы банктік шот;</w:t>
      </w:r>
    </w:p>
    <w:bookmarkEnd w:id="27"/>
    <w:bookmarkStart w:name="z36" w:id="28"/>
    <w:p>
      <w:pPr>
        <w:spacing w:after="0"/>
        <w:ind w:left="0"/>
        <w:jc w:val="both"/>
      </w:pPr>
      <w:r>
        <w:rPr>
          <w:rFonts w:ascii="Times New Roman"/>
          <w:b w:val="false"/>
          <w:i w:val="false"/>
          <w:color w:val="000000"/>
          <w:sz w:val="28"/>
        </w:rPr>
        <w:t>
      16)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bookmarkEnd w:id="28"/>
    <w:bookmarkStart w:name="z37" w:id="29"/>
    <w:p>
      <w:pPr>
        <w:spacing w:after="0"/>
        <w:ind w:left="0"/>
        <w:jc w:val="both"/>
      </w:pPr>
      <w:r>
        <w:rPr>
          <w:rFonts w:ascii="Times New Roman"/>
          <w:b w:val="false"/>
          <w:i w:val="false"/>
          <w:color w:val="000000"/>
          <w:sz w:val="28"/>
        </w:rPr>
        <w:t>
      17) тұрмыстық қатты қалдықтар – қатты нысандағы коммуналдық қалдықтар;</w:t>
      </w:r>
    </w:p>
    <w:bookmarkEnd w:id="29"/>
    <w:bookmarkStart w:name="z38" w:id="30"/>
    <w:p>
      <w:pPr>
        <w:spacing w:after="0"/>
        <w:ind w:left="0"/>
        <w:jc w:val="both"/>
      </w:pPr>
      <w:r>
        <w:rPr>
          <w:rFonts w:ascii="Times New Roman"/>
          <w:b w:val="false"/>
          <w:i w:val="false"/>
          <w:color w:val="000000"/>
          <w:sz w:val="28"/>
        </w:rPr>
        <w:t>
      18)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bookmarkEnd w:id="30"/>
    <w:bookmarkStart w:name="z39" w:id="31"/>
    <w:p>
      <w:pPr>
        <w:spacing w:after="0"/>
        <w:ind w:left="0"/>
        <w:jc w:val="both"/>
      </w:pPr>
      <w:r>
        <w:rPr>
          <w:rFonts w:ascii="Times New Roman"/>
          <w:b w:val="false"/>
          <w:i w:val="false"/>
          <w:color w:val="000000"/>
          <w:sz w:val="28"/>
        </w:rPr>
        <w:t>
      18-1) тұрғын үй қатынастары және тұрғын үй-коммуналдық шаруашылық саласындағы электрондық нысандағы ақпаратты орталықтандырылған түрде жинау және сақтаудың ақпараттық жүйесі (бұдан әрі – Орталықтандырылған түрде жинаудың АЖ-сы) – бұл тұрғын үй қорын және тұрғын үй-коммуналдық шаруашылықты талдау және тұрғын үй қатынастары мен тұрғын үй-коммуналдық шаруашылық саласында мемлекеттік реттеуді жүзеге асыру үшін ТКШ ақпараттандыру объектілерінен ақпаратты шоғырландыруды қамтамасыз ететін, мемлекеттік ақпараттық жүйе;</w:t>
      </w:r>
    </w:p>
    <w:bookmarkEnd w:id="31"/>
    <w:bookmarkStart w:name="z40" w:id="32"/>
    <w:p>
      <w:pPr>
        <w:spacing w:after="0"/>
        <w:ind w:left="0"/>
        <w:jc w:val="both"/>
      </w:pPr>
      <w:r>
        <w:rPr>
          <w:rFonts w:ascii="Times New Roman"/>
          <w:b w:val="false"/>
          <w:i w:val="false"/>
          <w:color w:val="000000"/>
          <w:sz w:val="28"/>
        </w:rPr>
        <w:t>
      18-2) тұрғын үй қатынастары мен тұрғын үй-коммуналдық шаруашылық саласындағы техникалық оператор - энергетикалық және коммуналдық секторларды жаңғырту жөніндегі ұлттық жобаның тұрғын үй қатынастары мен тұрғын үй-коммуналдық шаруашылық саласындағы техникалық операторы ретінде Қазақстан Республикасының Үкіметі айқындаған, жарғылық капиталына мемлекет жүз пайыз қатысатын заңды тұлға;</w:t>
      </w:r>
    </w:p>
    <w:bookmarkEnd w:id="32"/>
    <w:bookmarkStart w:name="z41" w:id="33"/>
    <w:p>
      <w:pPr>
        <w:spacing w:after="0"/>
        <w:ind w:left="0"/>
        <w:jc w:val="both"/>
      </w:pPr>
      <w:r>
        <w:rPr>
          <w:rFonts w:ascii="Times New Roman"/>
          <w:b w:val="false"/>
          <w:i w:val="false"/>
          <w:color w:val="000000"/>
          <w:sz w:val="28"/>
        </w:rPr>
        <w:t>
      19)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bookmarkEnd w:id="33"/>
    <w:bookmarkStart w:name="z42" w:id="34"/>
    <w:p>
      <w:pPr>
        <w:spacing w:after="0"/>
        <w:ind w:left="0"/>
        <w:jc w:val="both"/>
      </w:pPr>
      <w:r>
        <w:rPr>
          <w:rFonts w:ascii="Times New Roman"/>
          <w:b w:val="false"/>
          <w:i w:val="false"/>
          <w:color w:val="000000"/>
          <w:sz w:val="28"/>
        </w:rPr>
        <w:t>
      20) тұтынушы - коммуналдық және өзге де қосымша қызметтерді пайдаланатын немесе пайдалану ниеті бар жеке немесе заңды тұлға;</w:t>
      </w:r>
    </w:p>
    <w:bookmarkEnd w:id="34"/>
    <w:bookmarkStart w:name="z43" w:id="35"/>
    <w:p>
      <w:pPr>
        <w:spacing w:after="0"/>
        <w:ind w:left="0"/>
        <w:jc w:val="both"/>
      </w:pPr>
      <w:r>
        <w:rPr>
          <w:rFonts w:ascii="Times New Roman"/>
          <w:b w:val="false"/>
          <w:i w:val="false"/>
          <w:color w:val="000000"/>
          <w:sz w:val="28"/>
        </w:rPr>
        <w:t>
      21) уәкілетті орган – тұрғын үй қатынастары және тұрғын үй-коммуналдық шаруашылық саласында басшылықты және салааралық үйлестіруді жүзеге асыратын орталық атқарушы орган;</w:t>
      </w:r>
    </w:p>
    <w:bookmarkEnd w:id="35"/>
    <w:bookmarkStart w:name="z44" w:id="36"/>
    <w:p>
      <w:pPr>
        <w:spacing w:after="0"/>
        <w:ind w:left="0"/>
        <w:jc w:val="both"/>
      </w:pPr>
      <w:r>
        <w:rPr>
          <w:rFonts w:ascii="Times New Roman"/>
          <w:b w:val="false"/>
          <w:i w:val="false"/>
          <w:color w:val="000000"/>
          <w:sz w:val="28"/>
        </w:rPr>
        <w:t>
      22) үйге ортақ инженерлік жүйелер – көппәтерлі тұрғын үйде пәтердің, тұрғын емес үй-жайдың, орынтұрақ орнының, қойманың шегінен тыс жердегі немесе ішіндегі және екі және одан көп пәтерге, тұрғын емес үй-жайға, орынтұрақ орнына, қоймаға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жүк және жолаушы лифтілері (көтергіштер), қоқыс әкету, ауабаптау, желдету, жылуды реттеу және вакуумдау жүйелері, тогы әлсіз инженерлік жүйелер;</w:t>
      </w:r>
    </w:p>
    <w:bookmarkEnd w:id="36"/>
    <w:bookmarkStart w:name="z45" w:id="37"/>
    <w:p>
      <w:pPr>
        <w:spacing w:after="0"/>
        <w:ind w:left="0"/>
        <w:jc w:val="both"/>
      </w:pPr>
      <w:r>
        <w:rPr>
          <w:rFonts w:ascii="Times New Roman"/>
          <w:b w:val="false"/>
          <w:i w:val="false"/>
          <w:color w:val="000000"/>
          <w:sz w:val="28"/>
        </w:rPr>
        <w:t>
      23) электрмен жабдықтау – электр энергиясын өндіру, беру және тұтынушыларға сату жөніндегі қызмет.</w:t>
      </w:r>
    </w:p>
    <w:bookmarkEnd w:id="37"/>
    <w:bookmarkStart w:name="z46" w:id="38"/>
    <w:p>
      <w:pPr>
        <w:spacing w:after="0"/>
        <w:ind w:left="0"/>
        <w:jc w:val="left"/>
      </w:pPr>
      <w:r>
        <w:rPr>
          <w:rFonts w:ascii="Times New Roman"/>
          <w:b/>
          <w:i w:val="false"/>
          <w:color w:val="000000"/>
        </w:rPr>
        <w:t xml:space="preserve"> 2-тарау. Коммуналдық көрсетілетін қызметтерді ұсынудың тәртібі мен шарттары</w:t>
      </w:r>
    </w:p>
    <w:bookmarkEnd w:id="38"/>
    <w:bookmarkStart w:name="z47" w:id="39"/>
    <w:p>
      <w:pPr>
        <w:spacing w:after="0"/>
        <w:ind w:left="0"/>
        <w:jc w:val="both"/>
      </w:pPr>
      <w:r>
        <w:rPr>
          <w:rFonts w:ascii="Times New Roman"/>
          <w:b w:val="false"/>
          <w:i w:val="false"/>
          <w:color w:val="000000"/>
          <w:sz w:val="28"/>
        </w:rPr>
        <w:t>
      3. Коммуналдық көрсетілетін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bookmarkEnd w:id="39"/>
    <w:bookmarkStart w:name="z48" w:id="40"/>
    <w:p>
      <w:pPr>
        <w:spacing w:after="0"/>
        <w:ind w:left="0"/>
        <w:jc w:val="both"/>
      </w:pPr>
      <w:r>
        <w:rPr>
          <w:rFonts w:ascii="Times New Roman"/>
          <w:b w:val="false"/>
          <w:i w:val="false"/>
          <w:color w:val="000000"/>
          <w:sz w:val="28"/>
        </w:rPr>
        <w:t>
      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bookmarkEnd w:id="40"/>
    <w:bookmarkStart w:name="z49" w:id="41"/>
    <w:p>
      <w:pPr>
        <w:spacing w:after="0"/>
        <w:ind w:left="0"/>
        <w:jc w:val="both"/>
      </w:pPr>
      <w:r>
        <w:rPr>
          <w:rFonts w:ascii="Times New Roman"/>
          <w:b w:val="false"/>
          <w:i w:val="false"/>
          <w:color w:val="000000"/>
          <w:sz w:val="28"/>
        </w:rPr>
        <w:t>
      3-1. Көппәтерлі тұрғын үйге (кешенге) тапсырыс беруші объектіні пайдалануға бергеннен кейін, тұрғын және тұрғын емес үй-жайлар меншік иелерінің алдын ала келісімі бойынша, тұрғын және тұрғын емес үй-жайлардың меншік иелері мен коммуналдық қызметтерді (қызметтердің әрбір түріне) берушілер арасында оларды кейіннен жасасу (қол қою) үшін шарттардың жобаларын дайындайды.</w:t>
      </w:r>
    </w:p>
    <w:bookmarkEnd w:id="41"/>
    <w:bookmarkStart w:name="z50" w:id="42"/>
    <w:p>
      <w:pPr>
        <w:spacing w:after="0"/>
        <w:ind w:left="0"/>
        <w:jc w:val="both"/>
      </w:pPr>
      <w:r>
        <w:rPr>
          <w:rFonts w:ascii="Times New Roman"/>
          <w:b w:val="false"/>
          <w:i w:val="false"/>
          <w:color w:val="000000"/>
          <w:sz w:val="28"/>
        </w:rPr>
        <w:t>
      4.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bookmarkEnd w:id="42"/>
    <w:bookmarkStart w:name="z51" w:id="43"/>
    <w:p>
      <w:pPr>
        <w:spacing w:after="0"/>
        <w:ind w:left="0"/>
        <w:jc w:val="both"/>
      </w:pPr>
      <w:r>
        <w:rPr>
          <w:rFonts w:ascii="Times New Roman"/>
          <w:b w:val="false"/>
          <w:i w:val="false"/>
          <w:color w:val="000000"/>
          <w:sz w:val="28"/>
        </w:rPr>
        <w:t>
      Меншік иелерінің бірлестіктері немесе кондоминиум объектісін басқару субъектілері коммуналдық қызметтерді жеткізушілермен (қызметтің әр түріне) ынтымақтастық туралы шарттар жасайды.</w:t>
      </w:r>
    </w:p>
    <w:bookmarkEnd w:id="43"/>
    <w:bookmarkStart w:name="z52" w:id="44"/>
    <w:p>
      <w:pPr>
        <w:spacing w:after="0"/>
        <w:ind w:left="0"/>
        <w:jc w:val="both"/>
      </w:pPr>
      <w:r>
        <w:rPr>
          <w:rFonts w:ascii="Times New Roman"/>
          <w:b w:val="false"/>
          <w:i w:val="false"/>
          <w:color w:val="000000"/>
          <w:sz w:val="28"/>
        </w:rPr>
        <w:t>
      Мүлік иелерінің бірлестіктері немесе кондоминиум объектісін басқару субъектілері кондоминиум объектісінің ортақ мүлкін күтіп-ұстауға сервистік қызмет субъектілерімен шарт жасаса алады.</w:t>
      </w:r>
    </w:p>
    <w:bookmarkEnd w:id="44"/>
    <w:bookmarkStart w:name="z53" w:id="45"/>
    <w:p>
      <w:pPr>
        <w:spacing w:after="0"/>
        <w:ind w:left="0"/>
        <w:jc w:val="both"/>
      </w:pPr>
      <w:r>
        <w:rPr>
          <w:rFonts w:ascii="Times New Roman"/>
          <w:b w:val="false"/>
          <w:i w:val="false"/>
          <w:color w:val="000000"/>
          <w:sz w:val="28"/>
        </w:rPr>
        <w:t>
      Тікелей бірлескен басқару кезінде ынтымақтастық шарттары кондоминиум объектісінің ортақ мүлкін күтіп-ұстауға коммуналдық қызметтер көрсететін ұйымдар және пәтерлердің, тұрғын емес үй-жайлардың барлық меншік иелерімен немесе пәтерлердің, тұрғын емес үй-жайлардың меншік иелерінің көпшілігімен жасалады. Бұл ретте пәтерлердің, тұрғын емес үй-жайлардың меншік иелерінің барлығы немесе көпшілігі шарттың бір тарабы ретінде әрекет етеді.</w:t>
      </w:r>
    </w:p>
    <w:bookmarkEnd w:id="45"/>
    <w:bookmarkStart w:name="z54" w:id="46"/>
    <w:p>
      <w:pPr>
        <w:spacing w:after="0"/>
        <w:ind w:left="0"/>
        <w:jc w:val="both"/>
      </w:pPr>
      <w:r>
        <w:rPr>
          <w:rFonts w:ascii="Times New Roman"/>
          <w:b w:val="false"/>
          <w:i w:val="false"/>
          <w:color w:val="000000"/>
          <w:sz w:val="28"/>
        </w:rPr>
        <w:t>
      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bookmarkEnd w:id="46"/>
    <w:bookmarkStart w:name="z55" w:id="47"/>
    <w:p>
      <w:pPr>
        <w:spacing w:after="0"/>
        <w:ind w:left="0"/>
        <w:jc w:val="both"/>
      </w:pPr>
      <w:r>
        <w:rPr>
          <w:rFonts w:ascii="Times New Roman"/>
          <w:b w:val="false"/>
          <w:i w:val="false"/>
          <w:color w:val="000000"/>
          <w:sz w:val="28"/>
        </w:rPr>
        <w:t>
      5.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bookmarkEnd w:id="47"/>
    <w:bookmarkStart w:name="z56" w:id="48"/>
    <w:p>
      <w:pPr>
        <w:spacing w:after="0"/>
        <w:ind w:left="0"/>
        <w:jc w:val="both"/>
      </w:pPr>
      <w:r>
        <w:rPr>
          <w:rFonts w:ascii="Times New Roman"/>
          <w:b w:val="false"/>
          <w:i w:val="false"/>
          <w:color w:val="000000"/>
          <w:sz w:val="28"/>
        </w:rPr>
        <w:t>
      6. Тұтынушылық қасиеттер және көрсетілетін қызметті ұсыну режимі:</w:t>
      </w:r>
    </w:p>
    <w:bookmarkEnd w:id="48"/>
    <w:bookmarkStart w:name="z57" w:id="49"/>
    <w:p>
      <w:pPr>
        <w:spacing w:after="0"/>
        <w:ind w:left="0"/>
        <w:jc w:val="both"/>
      </w:pPr>
      <w:r>
        <w:rPr>
          <w:rFonts w:ascii="Times New Roman"/>
          <w:b w:val="false"/>
          <w:i w:val="false"/>
          <w:color w:val="000000"/>
          <w:sz w:val="28"/>
        </w:rPr>
        <w:t>
      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bookmarkEnd w:id="49"/>
    <w:bookmarkStart w:name="z58" w:id="50"/>
    <w:p>
      <w:pPr>
        <w:spacing w:after="0"/>
        <w:ind w:left="0"/>
        <w:jc w:val="both"/>
      </w:pPr>
      <w:r>
        <w:rPr>
          <w:rFonts w:ascii="Times New Roman"/>
          <w:b w:val="false"/>
          <w:i w:val="false"/>
          <w:color w:val="000000"/>
          <w:sz w:val="28"/>
        </w:rPr>
        <w:t>
      2) электрмен жабдықтау – Қазақстан Республикасының заңнамасында белгіленген электр энергиясының сапасына сәйкес – жыл ішінде тәулік бойы;</w:t>
      </w:r>
    </w:p>
    <w:bookmarkEnd w:id="50"/>
    <w:bookmarkStart w:name="z59" w:id="51"/>
    <w:p>
      <w:pPr>
        <w:spacing w:after="0"/>
        <w:ind w:left="0"/>
        <w:jc w:val="both"/>
      </w:pPr>
      <w:r>
        <w:rPr>
          <w:rFonts w:ascii="Times New Roman"/>
          <w:b w:val="false"/>
          <w:i w:val="false"/>
          <w:color w:val="000000"/>
          <w:sz w:val="28"/>
        </w:rPr>
        <w:t>
      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bookmarkEnd w:id="51"/>
    <w:bookmarkStart w:name="z60" w:id="52"/>
    <w:p>
      <w:pPr>
        <w:spacing w:after="0"/>
        <w:ind w:left="0"/>
        <w:jc w:val="both"/>
      </w:pPr>
      <w:r>
        <w:rPr>
          <w:rFonts w:ascii="Times New Roman"/>
          <w:b w:val="false"/>
          <w:i w:val="false"/>
          <w:color w:val="000000"/>
          <w:sz w:val="28"/>
        </w:rPr>
        <w:t>
      4) су бұру – сарқынды суларды су бұру жүйелеріне толық бұруды қамтамасыз ету – жыл ішінде тәулік бойы;</w:t>
      </w:r>
    </w:p>
    <w:bookmarkEnd w:id="52"/>
    <w:bookmarkStart w:name="z61" w:id="53"/>
    <w:p>
      <w:pPr>
        <w:spacing w:after="0"/>
        <w:ind w:left="0"/>
        <w:jc w:val="both"/>
      </w:pPr>
      <w:r>
        <w:rPr>
          <w:rFonts w:ascii="Times New Roman"/>
          <w:b w:val="false"/>
          <w:i w:val="false"/>
          <w:color w:val="000000"/>
          <w:sz w:val="28"/>
        </w:rPr>
        <w:t>
      5) газбен жабдықтау – Қазақстан Республикасының заңнамасында белгіленген техникалық талаптарға сәйкес және шарттарда белгіленген толық көлемде;</w:t>
      </w:r>
    </w:p>
    <w:bookmarkEnd w:id="53"/>
    <w:bookmarkStart w:name="z62" w:id="54"/>
    <w:p>
      <w:pPr>
        <w:spacing w:after="0"/>
        <w:ind w:left="0"/>
        <w:jc w:val="both"/>
      </w:pPr>
      <w:r>
        <w:rPr>
          <w:rFonts w:ascii="Times New Roman"/>
          <w:b w:val="false"/>
          <w:i w:val="false"/>
          <w:color w:val="000000"/>
          <w:sz w:val="28"/>
        </w:rPr>
        <w:t>
      6) лифтілерге қызмет көрсету – лифтілердің өндірістік қауіпсіздігі талаптарына және "Лифтілер, экскалаторлар, траволаторлар және мүмкіндігі шектеулі адамдарға арналған көтергіштер. Жеткізуге, монтаждауға және пайдалануға қойылатын талаптар" ҚР СТ 3305-2018 деген ұлттық стандартқа сәйкес – жыл ішінде тәулік бойы немесе шарт негізінде;</w:t>
      </w:r>
    </w:p>
    <w:bookmarkEnd w:id="54"/>
    <w:bookmarkStart w:name="z63" w:id="55"/>
    <w:p>
      <w:pPr>
        <w:spacing w:after="0"/>
        <w:ind w:left="0"/>
        <w:jc w:val="both"/>
      </w:pPr>
      <w:r>
        <w:rPr>
          <w:rFonts w:ascii="Times New Roman"/>
          <w:b w:val="false"/>
          <w:i w:val="false"/>
          <w:color w:val="000000"/>
          <w:sz w:val="28"/>
        </w:rPr>
        <w:t>
      7)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bookmarkEnd w:id="55"/>
    <w:bookmarkStart w:name="z64" w:id="56"/>
    <w:p>
      <w:pPr>
        <w:spacing w:after="0"/>
        <w:ind w:left="0"/>
        <w:jc w:val="left"/>
      </w:pPr>
      <w:r>
        <w:rPr>
          <w:rFonts w:ascii="Times New Roman"/>
          <w:b/>
          <w:i w:val="false"/>
          <w:color w:val="000000"/>
        </w:rPr>
        <w:t xml:space="preserve"> 3-тарау. Коммуналдық қызметтерді пайдалану және ұсыну процесін реттеудің тәртібі</w:t>
      </w:r>
    </w:p>
    <w:bookmarkEnd w:id="56"/>
    <w:bookmarkStart w:name="z65" w:id="57"/>
    <w:p>
      <w:pPr>
        <w:spacing w:after="0"/>
        <w:ind w:left="0"/>
        <w:jc w:val="both"/>
      </w:pPr>
      <w:r>
        <w:rPr>
          <w:rFonts w:ascii="Times New Roman"/>
          <w:b w:val="false"/>
          <w:i w:val="false"/>
          <w:color w:val="000000"/>
          <w:sz w:val="28"/>
        </w:rPr>
        <w:t>
      7. Мүліктің меншік иелері бірлестігінің төрағасы немесе кондоминиум объектісін басқару субъектілері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күтіп-ұстауды қамтамасыз ету үшін сервистік қызмет субъектісімен шарт жасасуы мүмкін.</w:t>
      </w:r>
    </w:p>
    <w:bookmarkEnd w:id="57"/>
    <w:bookmarkStart w:name="z66" w:id="58"/>
    <w:p>
      <w:pPr>
        <w:spacing w:after="0"/>
        <w:ind w:left="0"/>
        <w:jc w:val="both"/>
      </w:pPr>
      <w:r>
        <w:rPr>
          <w:rFonts w:ascii="Times New Roman"/>
          <w:b w:val="false"/>
          <w:i w:val="false"/>
          <w:color w:val="000000"/>
          <w:sz w:val="28"/>
        </w:rPr>
        <w:t>
      8. Энергиямен жабдықтау шарты бойынша энергияны тұрмыстық тұтыну үшiн пайдаланатын азамат абонент (тұтынушы) болған жағдайларда энергетикалық желiлердiң, сондай-ақ энергия тұтынуды есепке алу аспаптардың тиiстi техникалық жай-күйi мен қауiпсiздiгiн қамтамасыз ету мiндетi, егер заңнамылық актiлерде өзгеше көзделмесе, энергиямен жабдықтаушы ұйымға жүктеледi.</w:t>
      </w:r>
    </w:p>
    <w:bookmarkEnd w:id="58"/>
    <w:bookmarkStart w:name="z67" w:id="59"/>
    <w:p>
      <w:pPr>
        <w:spacing w:after="0"/>
        <w:ind w:left="0"/>
        <w:jc w:val="both"/>
      </w:pPr>
      <w:r>
        <w:rPr>
          <w:rFonts w:ascii="Times New Roman"/>
          <w:b w:val="false"/>
          <w:i w:val="false"/>
          <w:color w:val="000000"/>
          <w:sz w:val="28"/>
        </w:rPr>
        <w:t>
      9.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bookmarkEnd w:id="59"/>
    <w:bookmarkStart w:name="z68" w:id="60"/>
    <w:p>
      <w:pPr>
        <w:spacing w:after="0"/>
        <w:ind w:left="0"/>
        <w:jc w:val="both"/>
      </w:pPr>
      <w:r>
        <w:rPr>
          <w:rFonts w:ascii="Times New Roman"/>
          <w:b w:val="false"/>
          <w:i w:val="false"/>
          <w:color w:val="000000"/>
          <w:sz w:val="28"/>
        </w:rPr>
        <w:t>
      10.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bookmarkEnd w:id="60"/>
    <w:bookmarkStart w:name="z69" w:id="61"/>
    <w:p>
      <w:pPr>
        <w:spacing w:after="0"/>
        <w:ind w:left="0"/>
        <w:jc w:val="both"/>
      </w:pPr>
      <w:r>
        <w:rPr>
          <w:rFonts w:ascii="Times New Roman"/>
          <w:b w:val="false"/>
          <w:i w:val="false"/>
          <w:color w:val="000000"/>
          <w:sz w:val="28"/>
        </w:rPr>
        <w:t>
      11.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жергілікті атқарушы органдар жүзеге асырады.</w:t>
      </w:r>
    </w:p>
    <w:bookmarkEnd w:id="61"/>
    <w:bookmarkStart w:name="z70" w:id="62"/>
    <w:p>
      <w:pPr>
        <w:spacing w:after="0"/>
        <w:ind w:left="0"/>
        <w:jc w:val="both"/>
      </w:pPr>
      <w:r>
        <w:rPr>
          <w:rFonts w:ascii="Times New Roman"/>
          <w:b w:val="false"/>
          <w:i w:val="false"/>
          <w:color w:val="000000"/>
          <w:sz w:val="28"/>
        </w:rPr>
        <w:t>
      11-1. Жергілікті атқарушы органдар есептердің ашықтығын қамтамасыз етуге, тарифтердің сақталуын бақылауға, қателерді анықтауға, тұтынушылардың құқықтарын теріс пайдалануды болдырмауға және қорғауға бағытталған БЕО мен қызметтерді жеткізушілер ұсынатын ақпаратты жинау, өңдеу және талдау арқылы коммуналдық қызметтер үшін есеп айырысу мониторингін жүзеге асырады.</w:t>
      </w:r>
    </w:p>
    <w:bookmarkEnd w:id="62"/>
    <w:bookmarkStart w:name="z71" w:id="63"/>
    <w:p>
      <w:pPr>
        <w:spacing w:after="0"/>
        <w:ind w:left="0"/>
        <w:jc w:val="both"/>
      </w:pPr>
      <w:r>
        <w:rPr>
          <w:rFonts w:ascii="Times New Roman"/>
          <w:b w:val="false"/>
          <w:i w:val="false"/>
          <w:color w:val="000000"/>
          <w:sz w:val="28"/>
        </w:rPr>
        <w:t>
      12. 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bookmarkEnd w:id="63"/>
    <w:bookmarkStart w:name="z72" w:id="64"/>
    <w:p>
      <w:pPr>
        <w:spacing w:after="0"/>
        <w:ind w:left="0"/>
        <w:jc w:val="both"/>
      </w:pPr>
      <w:r>
        <w:rPr>
          <w:rFonts w:ascii="Times New Roman"/>
          <w:b w:val="false"/>
          <w:i w:val="false"/>
          <w:color w:val="000000"/>
          <w:sz w:val="28"/>
        </w:rPr>
        <w:t>
      13.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кондоминиум объектісін жылыту маусымына дайындық жұмыстарын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 xml:space="preserve">6-бабы </w:t>
      </w:r>
      <w:r>
        <w:rPr>
          <w:rFonts w:ascii="Times New Roman"/>
          <w:b w:val="false"/>
          <w:i w:val="false"/>
          <w:color w:val="000000"/>
          <w:sz w:val="28"/>
        </w:rPr>
        <w:t xml:space="preserve"> </w:t>
      </w:r>
      <w:r>
        <w:rPr>
          <w:rFonts w:ascii="Times New Roman"/>
          <w:b w:val="false"/>
          <w:i w:val="false"/>
          <w:color w:val="000000"/>
          <w:sz w:val="28"/>
        </w:rPr>
        <w:t xml:space="preserve">1-тармағының </w:t>
      </w:r>
      <w:r>
        <w:rPr>
          <w:rFonts w:ascii="Times New Roman"/>
          <w:b w:val="false"/>
          <w:i w:val="false"/>
          <w:color w:val="000000"/>
          <w:sz w:val="28"/>
        </w:rPr>
        <w:t xml:space="preserve"> 4-1) тармақшасына сәйкес жергілікті өкілді органдар бекіткен жылыту маусымына дайындық және оны өткізу қағидаларына сәйкес ұйымдастырады.</w:t>
      </w:r>
    </w:p>
    <w:bookmarkStart w:name="z74" w:id="65"/>
    <w:p>
      <w:pPr>
        <w:spacing w:after="0"/>
        <w:ind w:left="0"/>
        <w:jc w:val="both"/>
      </w:pPr>
      <w:r>
        <w:rPr>
          <w:rFonts w:ascii="Times New Roman"/>
          <w:b w:val="false"/>
          <w:i w:val="false"/>
          <w:color w:val="000000"/>
          <w:sz w:val="28"/>
        </w:rPr>
        <w:t>
      15. Мүлiк меншік иелерi бiрлестiгiнiң төрағасы немесе кондоминиум объектiсiн басқару субъектiлерi пәтерлер, тұрғын емес үй-жайлар меншік иелерінің тұтынушыларынан 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bookmarkEnd w:id="65"/>
    <w:bookmarkStart w:name="z75" w:id="66"/>
    <w:p>
      <w:pPr>
        <w:spacing w:after="0"/>
        <w:ind w:left="0"/>
        <w:jc w:val="both"/>
      </w:pPr>
      <w:r>
        <w:rPr>
          <w:rFonts w:ascii="Times New Roman"/>
          <w:b w:val="false"/>
          <w:i w:val="false"/>
          <w:color w:val="000000"/>
          <w:sz w:val="28"/>
        </w:rPr>
        <w:t>
      16.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bookmarkEnd w:id="66"/>
    <w:bookmarkStart w:name="z76" w:id="67"/>
    <w:p>
      <w:pPr>
        <w:spacing w:after="0"/>
        <w:ind w:left="0"/>
        <w:jc w:val="both"/>
      </w:pPr>
      <w:r>
        <w:rPr>
          <w:rFonts w:ascii="Times New Roman"/>
          <w:b w:val="false"/>
          <w:i w:val="false"/>
          <w:color w:val="000000"/>
          <w:sz w:val="28"/>
        </w:rPr>
        <w:t>
      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bookmarkEnd w:id="67"/>
    <w:bookmarkStart w:name="z77" w:id="68"/>
    <w:p>
      <w:pPr>
        <w:spacing w:after="0"/>
        <w:ind w:left="0"/>
        <w:jc w:val="both"/>
      </w:pPr>
      <w:r>
        <w:rPr>
          <w:rFonts w:ascii="Times New Roman"/>
          <w:b w:val="false"/>
          <w:i w:val="false"/>
          <w:color w:val="000000"/>
          <w:sz w:val="28"/>
        </w:rPr>
        <w:t>
      Кондоминиум объектілеріндегі пайдалану жауапкершілігін бөлу шекарасы:</w:t>
      </w:r>
    </w:p>
    <w:bookmarkEnd w:id="68"/>
    <w:bookmarkStart w:name="z78" w:id="69"/>
    <w:p>
      <w:pPr>
        <w:spacing w:after="0"/>
        <w:ind w:left="0"/>
        <w:jc w:val="both"/>
      </w:pPr>
      <w:r>
        <w:rPr>
          <w:rFonts w:ascii="Times New Roman"/>
          <w:b w:val="false"/>
          <w:i w:val="false"/>
          <w:color w:val="000000"/>
          <w:sz w:val="28"/>
        </w:rPr>
        <w:t>
      сумен жабдықтау бойынша – ғимаратта су құбырын енгізудегі бірінші ысырманың бөлуші фланеці;</w:t>
      </w:r>
    </w:p>
    <w:bookmarkEnd w:id="69"/>
    <w:bookmarkStart w:name="z79" w:id="70"/>
    <w:p>
      <w:pPr>
        <w:spacing w:after="0"/>
        <w:ind w:left="0"/>
        <w:jc w:val="both"/>
      </w:pPr>
      <w:r>
        <w:rPr>
          <w:rFonts w:ascii="Times New Roman"/>
          <w:b w:val="false"/>
          <w:i w:val="false"/>
          <w:color w:val="000000"/>
          <w:sz w:val="28"/>
        </w:rPr>
        <w:t>
      су бұру бойынша – елді мекеннің су бұру желілеріне қосылған жердегі құдық;</w:t>
      </w:r>
    </w:p>
    <w:bookmarkEnd w:id="70"/>
    <w:bookmarkStart w:name="z80" w:id="71"/>
    <w:p>
      <w:pPr>
        <w:spacing w:after="0"/>
        <w:ind w:left="0"/>
        <w:jc w:val="both"/>
      </w:pPr>
      <w:r>
        <w:rPr>
          <w:rFonts w:ascii="Times New Roman"/>
          <w:b w:val="false"/>
          <w:i w:val="false"/>
          <w:color w:val="000000"/>
          <w:sz w:val="28"/>
        </w:rPr>
        <w:t>
      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bookmarkEnd w:id="71"/>
    <w:bookmarkStart w:name="z81" w:id="72"/>
    <w:p>
      <w:pPr>
        <w:spacing w:after="0"/>
        <w:ind w:left="0"/>
        <w:jc w:val="both"/>
      </w:pPr>
      <w:r>
        <w:rPr>
          <w:rFonts w:ascii="Times New Roman"/>
          <w:b w:val="false"/>
          <w:i w:val="false"/>
          <w:color w:val="000000"/>
          <w:sz w:val="28"/>
        </w:rPr>
        <w:t>
      электрмен жабдықтау бойынша – кернеуі 1000 В дейінгі электр қондырғыларын күтіп-ұстау, оларға қызмет көрсету және олардың техникалық жағдайы үшін:</w:t>
      </w:r>
    </w:p>
    <w:bookmarkEnd w:id="72"/>
    <w:bookmarkStart w:name="z82" w:id="73"/>
    <w:p>
      <w:pPr>
        <w:spacing w:after="0"/>
        <w:ind w:left="0"/>
        <w:jc w:val="both"/>
      </w:pPr>
      <w:r>
        <w:rPr>
          <w:rFonts w:ascii="Times New Roman"/>
          <w:b w:val="false"/>
          <w:i w:val="false"/>
          <w:color w:val="000000"/>
          <w:sz w:val="28"/>
        </w:rPr>
        <w:t>
      1) әуелік тармақталу кезінде – тіреулерге орнатылған өтпелі және соңғы оқшаулағыштағы қоректендіру желісін қосу түйіспесінде;</w:t>
      </w:r>
    </w:p>
    <w:bookmarkEnd w:id="73"/>
    <w:bookmarkStart w:name="z83" w:id="74"/>
    <w:p>
      <w:pPr>
        <w:spacing w:after="0"/>
        <w:ind w:left="0"/>
        <w:jc w:val="both"/>
      </w:pPr>
      <w:r>
        <w:rPr>
          <w:rFonts w:ascii="Times New Roman"/>
          <w:b w:val="false"/>
          <w:i w:val="false"/>
          <w:color w:val="000000"/>
          <w:sz w:val="28"/>
        </w:rPr>
        <w:t>
      2) кабельдік ену кезінде – ғимаратқа кірердегі қоректендіру кабелінің ұштарындағы бұрандалы қосылыстарда белгіленеді.</w:t>
      </w:r>
    </w:p>
    <w:bookmarkEnd w:id="74"/>
    <w:bookmarkStart w:name="z84" w:id="75"/>
    <w:p>
      <w:pPr>
        <w:spacing w:after="0"/>
        <w:ind w:left="0"/>
        <w:jc w:val="both"/>
      </w:pPr>
      <w:r>
        <w:rPr>
          <w:rFonts w:ascii="Times New Roman"/>
          <w:b w:val="false"/>
          <w:i w:val="false"/>
          <w:color w:val="000000"/>
          <w:sz w:val="28"/>
        </w:rPr>
        <w:t>
      17.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bookmarkEnd w:id="75"/>
    <w:bookmarkStart w:name="z85" w:id="76"/>
    <w:p>
      <w:pPr>
        <w:spacing w:after="0"/>
        <w:ind w:left="0"/>
        <w:jc w:val="both"/>
      </w:pPr>
      <w:r>
        <w:rPr>
          <w:rFonts w:ascii="Times New Roman"/>
          <w:b w:val="false"/>
          <w:i w:val="false"/>
          <w:color w:val="000000"/>
          <w:sz w:val="28"/>
        </w:rPr>
        <w:t>
      18.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19. Тұтынушылар туралы дербес деректердің құпиялылығы үшін жауапкершілік "Дербес деректер және оларды қорғау туралы" 2013 жылғы 21 мамырдағы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сәйкес жүктеледі.</w:t>
      </w:r>
    </w:p>
    <w:bookmarkStart w:name="z87" w:id="77"/>
    <w:p>
      <w:pPr>
        <w:spacing w:after="0"/>
        <w:ind w:left="0"/>
        <w:jc w:val="both"/>
      </w:pPr>
      <w:r>
        <w:rPr>
          <w:rFonts w:ascii="Times New Roman"/>
          <w:b w:val="false"/>
          <w:i w:val="false"/>
          <w:color w:val="000000"/>
          <w:sz w:val="28"/>
        </w:rPr>
        <w:t>
      20. Тұтынушы:</w:t>
      </w:r>
    </w:p>
    <w:bookmarkEnd w:id="77"/>
    <w:bookmarkStart w:name="z88" w:id="78"/>
    <w:p>
      <w:pPr>
        <w:spacing w:after="0"/>
        <w:ind w:left="0"/>
        <w:jc w:val="both"/>
      </w:pPr>
      <w:r>
        <w:rPr>
          <w:rFonts w:ascii="Times New Roman"/>
          <w:b w:val="false"/>
          <w:i w:val="false"/>
          <w:color w:val="000000"/>
          <w:sz w:val="28"/>
        </w:rPr>
        <w:t>
      1) өз өмiрi мен денсаулығына қауiпсiз, мүлкiне зиян келтiрмейтiн белгiленген сападағы коммуналдық көрсетілетін қызметтерді алады;</w:t>
      </w:r>
    </w:p>
    <w:bookmarkEnd w:id="78"/>
    <w:bookmarkStart w:name="z89" w:id="79"/>
    <w:p>
      <w:pPr>
        <w:spacing w:after="0"/>
        <w:ind w:left="0"/>
        <w:jc w:val="both"/>
      </w:pPr>
      <w:r>
        <w:rPr>
          <w:rFonts w:ascii="Times New Roman"/>
          <w:b w:val="false"/>
          <w:i w:val="false"/>
          <w:color w:val="000000"/>
          <w:sz w:val="28"/>
        </w:rPr>
        <w:t>
      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bookmarkEnd w:id="79"/>
    <w:bookmarkStart w:name="z90" w:id="80"/>
    <w:p>
      <w:pPr>
        <w:spacing w:after="0"/>
        <w:ind w:left="0"/>
        <w:jc w:val="both"/>
      </w:pPr>
      <w:r>
        <w:rPr>
          <w:rFonts w:ascii="Times New Roman"/>
          <w:b w:val="false"/>
          <w:i w:val="false"/>
          <w:color w:val="000000"/>
          <w:sz w:val="28"/>
        </w:rPr>
        <w:t>
      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bookmarkEnd w:id="80"/>
    <w:bookmarkStart w:name="z91" w:id="81"/>
    <w:p>
      <w:pPr>
        <w:spacing w:after="0"/>
        <w:ind w:left="0"/>
        <w:jc w:val="both"/>
      </w:pPr>
      <w:r>
        <w:rPr>
          <w:rFonts w:ascii="Times New Roman"/>
          <w:b w:val="false"/>
          <w:i w:val="false"/>
          <w:color w:val="000000"/>
          <w:sz w:val="28"/>
        </w:rPr>
        <w:t>
      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bookmarkEnd w:id="81"/>
    <w:bookmarkStart w:name="z92" w:id="82"/>
    <w:p>
      <w:pPr>
        <w:spacing w:after="0"/>
        <w:ind w:left="0"/>
        <w:jc w:val="both"/>
      </w:pPr>
      <w:r>
        <w:rPr>
          <w:rFonts w:ascii="Times New Roman"/>
          <w:b w:val="false"/>
          <w:i w:val="false"/>
          <w:color w:val="000000"/>
          <w:sz w:val="28"/>
        </w:rPr>
        <w:t>
      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Қазақстан Республикасы Энергетика министрінің 2015 жылғы 20 ақпандағы </w:t>
      </w:r>
      <w:r>
        <w:rPr>
          <w:rFonts w:ascii="Times New Roman"/>
          <w:b w:val="false"/>
          <w:i w:val="false"/>
          <w:color w:val="000000"/>
          <w:sz w:val="28"/>
        </w:rPr>
        <w:t>№ 111</w:t>
      </w:r>
      <w:r>
        <w:rPr>
          <w:rFonts w:ascii="Times New Roman"/>
          <w:b w:val="false"/>
          <w:i w:val="false"/>
          <w:color w:val="000000"/>
          <w:sz w:val="28"/>
        </w:rPr>
        <w:t> бұйрығымен бекітілген Электр энергиясының бөлшек сауда нарығын ұйымдастыру және оның жұмыс істеуі, сондай-ақ осы нарықта қызмет көрсету қағидаларымен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bookmarkStart w:name="z94" w:id="83"/>
    <w:p>
      <w:pPr>
        <w:spacing w:after="0"/>
        <w:ind w:left="0"/>
        <w:jc w:val="both"/>
      </w:pPr>
      <w:r>
        <w:rPr>
          <w:rFonts w:ascii="Times New Roman"/>
          <w:b w:val="false"/>
          <w:i w:val="false"/>
          <w:color w:val="000000"/>
          <w:sz w:val="28"/>
        </w:rPr>
        <w:t>
      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bookmarkEnd w:id="83"/>
    <w:bookmarkStart w:name="z95" w:id="84"/>
    <w:p>
      <w:pPr>
        <w:spacing w:after="0"/>
        <w:ind w:left="0"/>
        <w:jc w:val="both"/>
      </w:pPr>
      <w:r>
        <w:rPr>
          <w:rFonts w:ascii="Times New Roman"/>
          <w:b w:val="false"/>
          <w:i w:val="false"/>
          <w:color w:val="000000"/>
          <w:sz w:val="28"/>
        </w:rPr>
        <w:t>
      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bookmarkEnd w:id="84"/>
    <w:bookmarkStart w:name="z96" w:id="85"/>
    <w:p>
      <w:pPr>
        <w:spacing w:after="0"/>
        <w:ind w:left="0"/>
        <w:jc w:val="both"/>
      </w:pPr>
      <w:r>
        <w:rPr>
          <w:rFonts w:ascii="Times New Roman"/>
          <w:b w:val="false"/>
          <w:i w:val="false"/>
          <w:color w:val="000000"/>
          <w:sz w:val="28"/>
        </w:rPr>
        <w:t>
      9) "ТКШ бірыңғай платформасынан" бірыңғай төлем құжатының электрондық нұсқасын алады;</w:t>
      </w:r>
    </w:p>
    <w:bookmarkEnd w:id="85"/>
    <w:bookmarkStart w:name="z97" w:id="86"/>
    <w:p>
      <w:pPr>
        <w:spacing w:after="0"/>
        <w:ind w:left="0"/>
        <w:jc w:val="both"/>
      </w:pPr>
      <w:r>
        <w:rPr>
          <w:rFonts w:ascii="Times New Roman"/>
          <w:b w:val="false"/>
          <w:i w:val="false"/>
          <w:color w:val="000000"/>
          <w:sz w:val="28"/>
        </w:rPr>
        <w:t>
      10) қажет болған жағдайда қағаз түріндегі төлем құжатын жеткізуді ұйымдастыруды БЕО жүзеге асырады. Бұл ретте, қағаз төлем құжаты тұтынушы қол қойған қағаз түріндегі төлем құжатын алуға өтініш болған кезде жеткізіледі.</w:t>
      </w:r>
    </w:p>
    <w:bookmarkEnd w:id="86"/>
    <w:bookmarkStart w:name="z98" w:id="87"/>
    <w:p>
      <w:pPr>
        <w:spacing w:after="0"/>
        <w:ind w:left="0"/>
        <w:jc w:val="both"/>
      </w:pPr>
      <w:r>
        <w:rPr>
          <w:rFonts w:ascii="Times New Roman"/>
          <w:b w:val="false"/>
          <w:i w:val="false"/>
          <w:color w:val="000000"/>
          <w:sz w:val="28"/>
        </w:rPr>
        <w:t>
      21. Жеткізуші:</w:t>
      </w:r>
    </w:p>
    <w:bookmarkEnd w:id="87"/>
    <w:bookmarkStart w:name="z99" w:id="88"/>
    <w:p>
      <w:pPr>
        <w:spacing w:after="0"/>
        <w:ind w:left="0"/>
        <w:jc w:val="both"/>
      </w:pPr>
      <w:r>
        <w:rPr>
          <w:rFonts w:ascii="Times New Roman"/>
          <w:b w:val="false"/>
          <w:i w:val="false"/>
          <w:color w:val="000000"/>
          <w:sz w:val="28"/>
        </w:rPr>
        <w:t>
      1) көрсетілетін коммуналдық қызметтер үшін тұтыну көлемін және төлемақыны бақылауды жүзеге асырады;</w:t>
      </w:r>
    </w:p>
    <w:bookmarkEnd w:id="88"/>
    <w:bookmarkStart w:name="z100" w:id="89"/>
    <w:p>
      <w:pPr>
        <w:spacing w:after="0"/>
        <w:ind w:left="0"/>
        <w:jc w:val="both"/>
      </w:pPr>
      <w:r>
        <w:rPr>
          <w:rFonts w:ascii="Times New Roman"/>
          <w:b w:val="false"/>
          <w:i w:val="false"/>
          <w:color w:val="000000"/>
          <w:sz w:val="28"/>
        </w:rPr>
        <w:t>
      2) БЕО-ға электрондық нысанда бірыңғай төлем құжатын қалыптастыру үшін тұтынушыға жасалған шарттар негізінде көрсетілген коммуналдық және қосымша қызметтер үшін қажетті ақпаратты ай сайын ұсынады;</w:t>
      </w:r>
    </w:p>
    <w:bookmarkEnd w:id="89"/>
    <w:bookmarkStart w:name="z101" w:id="90"/>
    <w:p>
      <w:pPr>
        <w:spacing w:after="0"/>
        <w:ind w:left="0"/>
        <w:jc w:val="both"/>
      </w:pPr>
      <w:r>
        <w:rPr>
          <w:rFonts w:ascii="Times New Roman"/>
          <w:b w:val="false"/>
          <w:i w:val="false"/>
          <w:color w:val="000000"/>
          <w:sz w:val="28"/>
        </w:rPr>
        <w:t>
      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bookmarkEnd w:id="90"/>
    <w:bookmarkStart w:name="z102" w:id="91"/>
    <w:p>
      <w:pPr>
        <w:spacing w:after="0"/>
        <w:ind w:left="0"/>
        <w:jc w:val="both"/>
      </w:pPr>
      <w:r>
        <w:rPr>
          <w:rFonts w:ascii="Times New Roman"/>
          <w:b w:val="false"/>
          <w:i w:val="false"/>
          <w:color w:val="000000"/>
          <w:sz w:val="28"/>
        </w:rPr>
        <w:t>
      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bookmarkEnd w:id="91"/>
    <w:bookmarkStart w:name="z103" w:id="92"/>
    <w:p>
      <w:pPr>
        <w:spacing w:after="0"/>
        <w:ind w:left="0"/>
        <w:jc w:val="both"/>
      </w:pPr>
      <w:r>
        <w:rPr>
          <w:rFonts w:ascii="Times New Roman"/>
          <w:b w:val="false"/>
          <w:i w:val="false"/>
          <w:color w:val="000000"/>
          <w:sz w:val="28"/>
        </w:rPr>
        <w:t>
      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bookmarkEnd w:id="92"/>
    <w:bookmarkStart w:name="z104" w:id="93"/>
    <w:p>
      <w:pPr>
        <w:spacing w:after="0"/>
        <w:ind w:left="0"/>
        <w:jc w:val="both"/>
      </w:pPr>
      <w:r>
        <w:rPr>
          <w:rFonts w:ascii="Times New Roman"/>
          <w:b w:val="false"/>
          <w:i w:val="false"/>
          <w:color w:val="000000"/>
          <w:sz w:val="28"/>
        </w:rPr>
        <w:t>
      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bookmarkEnd w:id="93"/>
    <w:bookmarkStart w:name="z105" w:id="94"/>
    <w:p>
      <w:pPr>
        <w:spacing w:after="0"/>
        <w:ind w:left="0"/>
        <w:jc w:val="both"/>
      </w:pPr>
      <w:r>
        <w:rPr>
          <w:rFonts w:ascii="Times New Roman"/>
          <w:b w:val="false"/>
          <w:i w:val="false"/>
          <w:color w:val="000000"/>
          <w:sz w:val="28"/>
        </w:rPr>
        <w:t>
      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bookmarkEnd w:id="94"/>
    <w:bookmarkStart w:name="z106" w:id="95"/>
    <w:p>
      <w:pPr>
        <w:spacing w:after="0"/>
        <w:ind w:left="0"/>
        <w:jc w:val="both"/>
      </w:pPr>
      <w:r>
        <w:rPr>
          <w:rFonts w:ascii="Times New Roman"/>
          <w:b w:val="false"/>
          <w:i w:val="false"/>
          <w:color w:val="000000"/>
          <w:sz w:val="28"/>
        </w:rPr>
        <w:t>
      8) өзге тұтынушылардың талаптарды орындамау себептері бойынша, сондай-ақ Қазақстан Республикасының заңнамасында көзделмеген себептер бойынша коммуналдық қызметтерді көрсетуден бас тартпайды және тұтынушыны коммуналдық қызметтерді алуда шектемейді;</w:t>
      </w:r>
    </w:p>
    <w:bookmarkEnd w:id="95"/>
    <w:bookmarkStart w:name="z107" w:id="96"/>
    <w:p>
      <w:pPr>
        <w:spacing w:after="0"/>
        <w:ind w:left="0"/>
        <w:jc w:val="both"/>
      </w:pPr>
      <w:r>
        <w:rPr>
          <w:rFonts w:ascii="Times New Roman"/>
          <w:b w:val="false"/>
          <w:i w:val="false"/>
          <w:color w:val="000000"/>
          <w:sz w:val="28"/>
        </w:rPr>
        <w:t>
      9) тұтынушыға артық параметрлермен босатылған энергия мен су үшін қосымша ақы алмайды;</w:t>
      </w:r>
    </w:p>
    <w:bookmarkEnd w:id="96"/>
    <w:bookmarkStart w:name="z108" w:id="97"/>
    <w:p>
      <w:pPr>
        <w:spacing w:after="0"/>
        <w:ind w:left="0"/>
        <w:jc w:val="both"/>
      </w:pPr>
      <w:r>
        <w:rPr>
          <w:rFonts w:ascii="Times New Roman"/>
          <w:b w:val="false"/>
          <w:i w:val="false"/>
          <w:color w:val="000000"/>
          <w:sz w:val="28"/>
        </w:rPr>
        <w:t>
      10) БЕО-ға берілетін деректердің шынайлылығы мен дұрыстығы үшін, оның ішінде тарифтерге, қызметтердің көлеміне, шарттардың талаптарына, есептеу аспаптарының деректеріне, тұтыну нормативтеріне және басқа да параметрлерге сәйкестігін қоса алғанда тұтынушылар алдында жауапты болады. Сондай-ақ ол ақпаратты келісім-шарттармен және есеп құжаттарымен салыстырады, арифметикалық қателіктерді, қате күндер мен тарифтерді қоса алғанда, қателерді анықтайды және жояды.</w:t>
      </w:r>
    </w:p>
    <w:bookmarkEnd w:id="97"/>
    <w:bookmarkStart w:name="z109" w:id="98"/>
    <w:p>
      <w:pPr>
        <w:spacing w:after="0"/>
        <w:ind w:left="0"/>
        <w:jc w:val="left"/>
      </w:pPr>
      <w:r>
        <w:rPr>
          <w:rFonts w:ascii="Times New Roman"/>
          <w:b/>
          <w:i w:val="false"/>
          <w:color w:val="000000"/>
        </w:rPr>
        <w:t xml:space="preserve"> 4-тарау. Коммуналдық көрсетілетін қызметтер үшін есеп айырысу</w:t>
      </w:r>
    </w:p>
    <w:bookmarkEnd w:id="98"/>
    <w:bookmarkStart w:name="z110" w:id="99"/>
    <w:p>
      <w:pPr>
        <w:spacing w:after="0"/>
        <w:ind w:left="0"/>
        <w:jc w:val="both"/>
      </w:pPr>
      <w:r>
        <w:rPr>
          <w:rFonts w:ascii="Times New Roman"/>
          <w:b w:val="false"/>
          <w:i w:val="false"/>
          <w:color w:val="000000"/>
          <w:sz w:val="28"/>
        </w:rPr>
        <w:t>
      және ақы төлеу тәртібі</w:t>
      </w:r>
    </w:p>
    <w:bookmarkEnd w:id="99"/>
    <w:bookmarkStart w:name="z111" w:id="100"/>
    <w:p>
      <w:pPr>
        <w:spacing w:after="0"/>
        <w:ind w:left="0"/>
        <w:jc w:val="both"/>
      </w:pPr>
      <w:r>
        <w:rPr>
          <w:rFonts w:ascii="Times New Roman"/>
          <w:b w:val="false"/>
          <w:i w:val="false"/>
          <w:color w:val="000000"/>
          <w:sz w:val="28"/>
        </w:rPr>
        <w:t>
      22. Тұтынушы коммуналдық қызметтер үшін төлемді осы Үлгілік қағидаларға қосымшаға сәйкес нысан бойынша бірыңғай төлем құжаты бойынша жүргізеді.</w:t>
      </w:r>
    </w:p>
    <w:bookmarkEnd w:id="100"/>
    <w:bookmarkStart w:name="z112" w:id="101"/>
    <w:p>
      <w:pPr>
        <w:spacing w:after="0"/>
        <w:ind w:left="0"/>
        <w:jc w:val="both"/>
      </w:pPr>
      <w:r>
        <w:rPr>
          <w:rFonts w:ascii="Times New Roman"/>
          <w:b w:val="false"/>
          <w:i w:val="false"/>
          <w:color w:val="000000"/>
          <w:sz w:val="28"/>
        </w:rPr>
        <w:t>
      23. Коммуналдық көрсетілетін қызметтерге төлемдерді қабылдау жеткізушінің және (немесе) екінші деңгейдегі банктер, төлем ұйымдары, сондай-ақ ақшалай қаражатты пошталық аударымдармен жүзеге асыратын пошта байланысы операторларының кассалары арқылы жүзеге асырылады.</w:t>
      </w:r>
    </w:p>
    <w:bookmarkEnd w:id="101"/>
    <w:bookmarkStart w:name="z113" w:id="102"/>
    <w:p>
      <w:pPr>
        <w:spacing w:after="0"/>
        <w:ind w:left="0"/>
        <w:jc w:val="both"/>
      </w:pPr>
      <w:r>
        <w:rPr>
          <w:rFonts w:ascii="Times New Roman"/>
          <w:b w:val="false"/>
          <w:i w:val="false"/>
          <w:color w:val="000000"/>
          <w:sz w:val="28"/>
        </w:rPr>
        <w:t>
      23-1. БЕО бірыңғай төлем құжаты негізінде түскен ақшалай қаражатты тек қана қаржы ұйымдарының арнайы транзиттік шоттарында жинақтайды. Жеткізушілерге қаражат аудару тұтынушылардан нақты түскен төлемдер туралы деректер БЕО деректерін өңдегеннен кейін үш жұмыс күні ішінде жүзеге асырылады.</w:t>
      </w:r>
    </w:p>
    <w:bookmarkEnd w:id="102"/>
    <w:bookmarkStart w:name="z114" w:id="103"/>
    <w:p>
      <w:pPr>
        <w:spacing w:after="0"/>
        <w:ind w:left="0"/>
        <w:jc w:val="both"/>
      </w:pPr>
      <w:r>
        <w:rPr>
          <w:rFonts w:ascii="Times New Roman"/>
          <w:b w:val="false"/>
          <w:i w:val="false"/>
          <w:color w:val="000000"/>
          <w:sz w:val="28"/>
        </w:rPr>
        <w:t>
      23-2. Екінші деңгейдегі банктер немесе банк операцияларының жекелеген түрлерін жүзеге асыратын ұйымдар жеткізушілердің есеп шоттарына бөлінгенге дейін транзиттік шоттағы ақша қаражатының сақталуын қамтамасыз етеді.</w:t>
      </w:r>
    </w:p>
    <w:bookmarkEnd w:id="103"/>
    <w:bookmarkStart w:name="z115" w:id="104"/>
    <w:p>
      <w:pPr>
        <w:spacing w:after="0"/>
        <w:ind w:left="0"/>
        <w:jc w:val="both"/>
      </w:pPr>
      <w:r>
        <w:rPr>
          <w:rFonts w:ascii="Times New Roman"/>
          <w:b w:val="false"/>
          <w:i w:val="false"/>
          <w:color w:val="000000"/>
          <w:sz w:val="28"/>
        </w:rPr>
        <w:t>
      23-3. Жеткізушілерге арнайы транзиттік шоттан ақша қаражаты уақтылы аударылмаған жағдайда, өсімпұлды есептеуі және төлеуі БЕО мен қаржы ұйымдары, оның ішінде екінші деңгейдегі банктер және транзиттік шот ашылған банк операцияларының жекелеген түрлерін жүзеге асыратын ұйымдар арасында жасалатын есеп айырысу-кассалық қызметтерді көрсетуге арналған келісім-шарттардың шарттарымен айқындалады.</w:t>
      </w:r>
    </w:p>
    <w:bookmarkEnd w:id="104"/>
    <w:bookmarkStart w:name="z116" w:id="105"/>
    <w:p>
      <w:pPr>
        <w:spacing w:after="0"/>
        <w:ind w:left="0"/>
        <w:jc w:val="both"/>
      </w:pPr>
      <w:r>
        <w:rPr>
          <w:rFonts w:ascii="Times New Roman"/>
          <w:b w:val="false"/>
          <w:i w:val="false"/>
          <w:color w:val="000000"/>
          <w:sz w:val="28"/>
        </w:rPr>
        <w:t>
      24. Коммуналдық көрсетілетін қызметтер үшін ақы төлеу мерзімі тұтынушы мен жеткізушінің арасындағы шартпен айқындалады, бұл ретте, егер тараптардың келісімінде өзгеше көзделмесе, төлем есептеуден кейінгі айдың жиырма бесінен кешіктірілмей жүргізіледі.</w:t>
      </w:r>
    </w:p>
    <w:bookmarkEnd w:id="105"/>
    <w:bookmarkStart w:name="z117" w:id="106"/>
    <w:p>
      <w:pPr>
        <w:spacing w:after="0"/>
        <w:ind w:left="0"/>
        <w:jc w:val="both"/>
      </w:pPr>
      <w:r>
        <w:rPr>
          <w:rFonts w:ascii="Times New Roman"/>
          <w:b w:val="false"/>
          <w:i w:val="false"/>
          <w:color w:val="000000"/>
          <w:sz w:val="28"/>
        </w:rPr>
        <w:t>
      25. Есепке алу аспаптарының көрсеткіштерін алу қызметтік куәлікті көрсеткен кезде өнім беруші немесе оның өкілі ай сайын 20-ы күнінен бастап 30-ы күніне дейін не деректерді қашықтықтан беру құрылғылары арқылы жүргізіледі.</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26. Тұтынушының есепке алу аспаптарының көрсеткіштерін беруі жасалған шарттың шарттарына сәйкес дербес, сондай-ақ "Тұрғын үй қатынастары туралы" Қазақстан Республикасы Заңының </w:t>
      </w:r>
      <w:r>
        <w:rPr>
          <w:rFonts w:ascii="Times New Roman"/>
          <w:b w:val="false"/>
          <w:i w:val="false"/>
          <w:color w:val="000000"/>
          <w:sz w:val="28"/>
        </w:rPr>
        <w:t>10-2-бабының </w:t>
      </w:r>
      <w:r>
        <w:rPr>
          <w:rFonts w:ascii="Times New Roman"/>
          <w:b w:val="false"/>
          <w:i w:val="false"/>
          <w:color w:val="000000"/>
          <w:sz w:val="28"/>
        </w:rPr>
        <w:t>10-24) тармақшасына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27. Кондоминиум объектісінің ортақ мүлкін күтіп-ұстау үшін тұтынылған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 xml:space="preserve">27-бабы </w:t>
      </w:r>
      <w:r>
        <w:rPr>
          <w:rFonts w:ascii="Times New Roman"/>
          <w:b w:val="false"/>
          <w:i w:val="false"/>
          <w:color w:val="000000"/>
          <w:sz w:val="28"/>
        </w:rPr>
        <w:t xml:space="preserve"> </w:t>
      </w:r>
      <w:r>
        <w:rPr>
          <w:rFonts w:ascii="Times New Roman"/>
          <w:b w:val="false"/>
          <w:i w:val="false"/>
          <w:color w:val="000000"/>
          <w:sz w:val="28"/>
        </w:rPr>
        <w:t>1-тармағының </w:t>
      </w:r>
      <w:r>
        <w:rPr>
          <w:rFonts w:ascii="Times New Roman"/>
          <w:b w:val="false"/>
          <w:i w:val="false"/>
          <w:color w:val="000000"/>
          <w:sz w:val="28"/>
        </w:rPr>
        <w:t>34) тармақшасына сәйкес жергілікті атқарушы орган бекіткен тұтыну нормалар бойынша.</w:t>
      </w:r>
    </w:p>
    <w:bookmarkStart w:name="z120" w:id="107"/>
    <w:p>
      <w:pPr>
        <w:spacing w:after="0"/>
        <w:ind w:left="0"/>
        <w:jc w:val="both"/>
      </w:pPr>
      <w:r>
        <w:rPr>
          <w:rFonts w:ascii="Times New Roman"/>
          <w:b w:val="false"/>
          <w:i w:val="false"/>
          <w:color w:val="000000"/>
          <w:sz w:val="28"/>
        </w:rPr>
        <w:t>
      28.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bookmarkEnd w:id="107"/>
    <w:bookmarkStart w:name="z121" w:id="108"/>
    <w:p>
      <w:pPr>
        <w:spacing w:after="0"/>
        <w:ind w:left="0"/>
        <w:jc w:val="both"/>
      </w:pPr>
      <w:r>
        <w:rPr>
          <w:rFonts w:ascii="Times New Roman"/>
          <w:b w:val="false"/>
          <w:i w:val="false"/>
          <w:color w:val="000000"/>
          <w:sz w:val="28"/>
        </w:rPr>
        <w:t>
      29. Лифттерге қызмет көрсету үшін төлемақының мөлшерлес, одан босату және төлеу мәселелері бойынша шешім пәтерлер, тұрғын емес үй-жайлар меншік иелерінің жиналысында қабылданады.</w:t>
      </w:r>
    </w:p>
    <w:bookmarkEnd w:id="108"/>
    <w:bookmarkStart w:name="z122" w:id="109"/>
    <w:p>
      <w:pPr>
        <w:spacing w:after="0"/>
        <w:ind w:left="0"/>
        <w:jc w:val="both"/>
      </w:pPr>
      <w:r>
        <w:rPr>
          <w:rFonts w:ascii="Times New Roman"/>
          <w:b w:val="false"/>
          <w:i w:val="false"/>
          <w:color w:val="000000"/>
          <w:sz w:val="28"/>
        </w:rPr>
        <w:t>
      30.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кондоминиум объектісін басқару субъектісі немесе коммуналдық көрсетілетін қызметтерді тікелей жеткізуші арқылы пәтерлер, тұрғын емес үй-жайлар меншік иелерінің жиналысында шешіледі.</w:t>
      </w:r>
    </w:p>
    <w:bookmarkEnd w:id="109"/>
    <w:bookmarkStart w:name="z123" w:id="110"/>
    <w:p>
      <w:pPr>
        <w:spacing w:after="0"/>
        <w:ind w:left="0"/>
        <w:jc w:val="both"/>
      </w:pPr>
      <w:r>
        <w:rPr>
          <w:rFonts w:ascii="Times New Roman"/>
          <w:b w:val="false"/>
          <w:i w:val="false"/>
          <w:color w:val="000000"/>
          <w:sz w:val="28"/>
        </w:rPr>
        <w:t>
      31. Жеткізуші мен тұтынушы арасындағы барлық даулы мәселелер заңнамада белгіленген тәртіппен шешіледі.</w:t>
      </w:r>
    </w:p>
    <w:bookmarkEnd w:id="110"/>
    <w:bookmarkStart w:name="z124" w:id="111"/>
    <w:p>
      <w:pPr>
        <w:spacing w:after="0"/>
        <w:ind w:left="0"/>
        <w:jc w:val="left"/>
      </w:pPr>
      <w:r>
        <w:rPr>
          <w:rFonts w:ascii="Times New Roman"/>
          <w:b/>
          <w:i w:val="false"/>
          <w:color w:val="000000"/>
        </w:rPr>
        <w:t xml:space="preserve"> 4-1-тарау. БЕО-ның талаптары мен жұмыс тәртібі</w:t>
      </w:r>
    </w:p>
    <w:bookmarkEnd w:id="111"/>
    <w:bookmarkStart w:name="z125" w:id="112"/>
    <w:p>
      <w:pPr>
        <w:spacing w:after="0"/>
        <w:ind w:left="0"/>
        <w:jc w:val="both"/>
      </w:pPr>
      <w:r>
        <w:rPr>
          <w:rFonts w:ascii="Times New Roman"/>
          <w:b w:val="false"/>
          <w:i w:val="false"/>
          <w:color w:val="000000"/>
          <w:sz w:val="28"/>
        </w:rPr>
        <w:t>
      31-1. Жергілікті атқарушы органдар заңнаманың талаптарына сәйкес келетін бекітілген өлшемшарттар негізінде, БЕО іріктеу жөніндегі конкурсты ұйымдастырады;</w:t>
      </w:r>
    </w:p>
    <w:bookmarkEnd w:id="112"/>
    <w:bookmarkStart w:name="z126" w:id="113"/>
    <w:p>
      <w:pPr>
        <w:spacing w:after="0"/>
        <w:ind w:left="0"/>
        <w:jc w:val="both"/>
      </w:pPr>
      <w:r>
        <w:rPr>
          <w:rFonts w:ascii="Times New Roman"/>
          <w:b w:val="false"/>
          <w:i w:val="false"/>
          <w:color w:val="000000"/>
          <w:sz w:val="28"/>
        </w:rPr>
        <w:t>
      31-2. Әкімшілік-аумақтық бірлік аумағында қызметін облыс шегінде, оның қалаларын, аудандарын, аудандық маңызы бар қалаларын және ауылдық елді мекендерді қоса алғанда, жүзеге асыратын бір немесе бірнеше БЕО жергілікті атқарушы орган болып айқындалуы мүмкін. БЕО жеткізушілерден барлық есептеулерді тұтынушыға ұсынылатын бір төлем құжатына біріктіреді. БЕО-ны айқындау қолданыстағы заңнамаға сәйкес конкурстық негізде жүзеге асырылады;</w:t>
      </w:r>
    </w:p>
    <w:bookmarkEnd w:id="113"/>
    <w:bookmarkStart w:name="z127" w:id="114"/>
    <w:p>
      <w:pPr>
        <w:spacing w:after="0"/>
        <w:ind w:left="0"/>
        <w:jc w:val="both"/>
      </w:pPr>
      <w:r>
        <w:rPr>
          <w:rFonts w:ascii="Times New Roman"/>
          <w:b w:val="false"/>
          <w:i w:val="false"/>
          <w:color w:val="000000"/>
          <w:sz w:val="28"/>
        </w:rPr>
        <w:t>
      31-3. БЕО шаруашылық жүргізу құқығындағы мемлекеттік коммуналдық кәсіпорындарды қоса алғанда, кәсіпкерлік қызмет субъектілері нысанында не заңнамада және жергілікті атқарушы органдардың шешімдерінде көзделген өзге де ұйымдық-құқықтық нысанда құрылады.</w:t>
      </w:r>
    </w:p>
    <w:bookmarkEnd w:id="114"/>
    <w:bookmarkStart w:name="z128" w:id="115"/>
    <w:p>
      <w:pPr>
        <w:spacing w:after="0"/>
        <w:ind w:left="0"/>
        <w:jc w:val="both"/>
      </w:pPr>
      <w:r>
        <w:rPr>
          <w:rFonts w:ascii="Times New Roman"/>
          <w:b w:val="false"/>
          <w:i w:val="false"/>
          <w:color w:val="000000"/>
          <w:sz w:val="28"/>
        </w:rPr>
        <w:t>
      31-4. БЕО абоненттердің дерекқорына қызмет көрсетуді қамтамасыз етеді, тұтынушылар үшін жеке кабинеттер ашады, жеткізушілерге есеп беруді қалыптастырады және ұсынады, ай сайын жоспарлы есептеулер мен нақты төлемдер туралы ақпаратты беруді жүзеге асырады, сондай-ақ "Орталықтандырылған түрде жинаудың АЖ-мен" интеграциялау арқылы ақпараттық-коммуникациялық технологиялар саласындағы бірыңғай талаптарды сақтауды және Қазақстан Республикасының заңнамасында белгіленген ақпараттық қауіпсіздікті ескере отырып тұтынушылар туралы деректерге қолжетімділікті қамтамасыз етеді;</w:t>
      </w:r>
    </w:p>
    <w:bookmarkEnd w:id="115"/>
    <w:bookmarkStart w:name="z129" w:id="116"/>
    <w:p>
      <w:pPr>
        <w:spacing w:after="0"/>
        <w:ind w:left="0"/>
        <w:jc w:val="both"/>
      </w:pPr>
      <w:r>
        <w:rPr>
          <w:rFonts w:ascii="Times New Roman"/>
          <w:b w:val="false"/>
          <w:i w:val="false"/>
          <w:color w:val="000000"/>
          <w:sz w:val="28"/>
        </w:rPr>
        <w:t>
      31-5. БЕО жеткізуші ұсынған есеп айырысу шоттары туралы мәліметтердің дұрыстығын тексеруді жүзеге асырады;</w:t>
      </w:r>
    </w:p>
    <w:bookmarkEnd w:id="116"/>
    <w:bookmarkStart w:name="z130" w:id="117"/>
    <w:p>
      <w:pPr>
        <w:spacing w:after="0"/>
        <w:ind w:left="0"/>
        <w:jc w:val="both"/>
      </w:pPr>
      <w:r>
        <w:rPr>
          <w:rFonts w:ascii="Times New Roman"/>
          <w:b w:val="false"/>
          <w:i w:val="false"/>
          <w:color w:val="000000"/>
          <w:sz w:val="28"/>
        </w:rPr>
        <w:t>
      31-6. БЕО биллингтік жүйені пайдаланады не функцияларды белгіленген талаптарға сәйкес тиісінше орындауды қамтамасыз ететін қажетті бағдарламалық-техникалық құралдары мен білікті мамандары бар сыртқы ұйымды (биллингтік компанияны) тартады;</w:t>
      </w:r>
    </w:p>
    <w:bookmarkEnd w:id="117"/>
    <w:bookmarkStart w:name="z131" w:id="118"/>
    <w:p>
      <w:pPr>
        <w:spacing w:after="0"/>
        <w:ind w:left="0"/>
        <w:jc w:val="both"/>
      </w:pPr>
      <w:r>
        <w:rPr>
          <w:rFonts w:ascii="Times New Roman"/>
          <w:b w:val="false"/>
          <w:i w:val="false"/>
          <w:color w:val="000000"/>
          <w:sz w:val="28"/>
        </w:rPr>
        <w:t>
      31-7. БЕО жеткізуші ұсынған ақпараттың және ұсынылған шоттардың сәйкестігіне толық жауапты болады;</w:t>
      </w:r>
    </w:p>
    <w:bookmarkEnd w:id="118"/>
    <w:bookmarkStart w:name="z132" w:id="119"/>
    <w:p>
      <w:pPr>
        <w:spacing w:after="0"/>
        <w:ind w:left="0"/>
        <w:jc w:val="both"/>
      </w:pPr>
      <w:r>
        <w:rPr>
          <w:rFonts w:ascii="Times New Roman"/>
          <w:b w:val="false"/>
          <w:i w:val="false"/>
          <w:color w:val="000000"/>
          <w:sz w:val="28"/>
        </w:rPr>
        <w:t>
      31-8. Есептеулердің дұрыстығын жоспарлы ішкі тексерулер тоқсанына кемінде бір рет, жоспардан тыс тексерулер - тұтынушылардан немесе уәкілетті органдардан өтініштер келіп түскен кезде жүргізіледі;</w:t>
      </w:r>
    </w:p>
    <w:bookmarkEnd w:id="119"/>
    <w:bookmarkStart w:name="z133" w:id="120"/>
    <w:p>
      <w:pPr>
        <w:spacing w:after="0"/>
        <w:ind w:left="0"/>
        <w:jc w:val="both"/>
      </w:pPr>
      <w:r>
        <w:rPr>
          <w:rFonts w:ascii="Times New Roman"/>
          <w:b w:val="false"/>
          <w:i w:val="false"/>
          <w:color w:val="000000"/>
          <w:sz w:val="28"/>
        </w:rPr>
        <w:t>
      31-9. Сәйкессіздіктер анықталған жағдайда БЕО бастама жасайды:</w:t>
      </w:r>
    </w:p>
    <w:bookmarkEnd w:id="120"/>
    <w:bookmarkStart w:name="z134" w:id="121"/>
    <w:p>
      <w:pPr>
        <w:spacing w:after="0"/>
        <w:ind w:left="0"/>
        <w:jc w:val="both"/>
      </w:pPr>
      <w:r>
        <w:rPr>
          <w:rFonts w:ascii="Times New Roman"/>
          <w:b w:val="false"/>
          <w:i w:val="false"/>
          <w:color w:val="000000"/>
          <w:sz w:val="28"/>
        </w:rPr>
        <w:t>
      1) анықталған сәттен бастап үш жұмыс күні ішінде бұзушылықтарды тіркеуге;</w:t>
      </w:r>
    </w:p>
    <w:bookmarkEnd w:id="121"/>
    <w:bookmarkStart w:name="z135" w:id="122"/>
    <w:p>
      <w:pPr>
        <w:spacing w:after="0"/>
        <w:ind w:left="0"/>
        <w:jc w:val="both"/>
      </w:pPr>
      <w:r>
        <w:rPr>
          <w:rFonts w:ascii="Times New Roman"/>
          <w:b w:val="false"/>
          <w:i w:val="false"/>
          <w:color w:val="000000"/>
          <w:sz w:val="28"/>
        </w:rPr>
        <w:t>
      2) анықталған бұзушылықтарды негіздей отырып, тиісті құрылымдық бөлімшелерге хабарлама жіберуге;</w:t>
      </w:r>
    </w:p>
    <w:bookmarkEnd w:id="122"/>
    <w:bookmarkStart w:name="z136" w:id="123"/>
    <w:p>
      <w:pPr>
        <w:spacing w:after="0"/>
        <w:ind w:left="0"/>
        <w:jc w:val="both"/>
      </w:pPr>
      <w:r>
        <w:rPr>
          <w:rFonts w:ascii="Times New Roman"/>
          <w:b w:val="false"/>
          <w:i w:val="false"/>
          <w:color w:val="000000"/>
          <w:sz w:val="28"/>
        </w:rPr>
        <w:t>
      3) тиісті шотты түзетуге бастамашылық етуге;</w:t>
      </w:r>
    </w:p>
    <w:bookmarkEnd w:id="123"/>
    <w:bookmarkStart w:name="z137" w:id="124"/>
    <w:p>
      <w:pPr>
        <w:spacing w:after="0"/>
        <w:ind w:left="0"/>
        <w:jc w:val="both"/>
      </w:pPr>
      <w:r>
        <w:rPr>
          <w:rFonts w:ascii="Times New Roman"/>
          <w:b w:val="false"/>
          <w:i w:val="false"/>
          <w:color w:val="000000"/>
          <w:sz w:val="28"/>
        </w:rPr>
        <w:t>
      31-10. Қателер мен сәйкессіздіктер анықталған кезде олар туралы ақпарат, сондай-ақ тексеру нәтижелері ішкі талаптарға сәйкес тіркеуге және құжаттамалық ресімдеуге жатады;</w:t>
      </w:r>
    </w:p>
    <w:bookmarkEnd w:id="124"/>
    <w:bookmarkStart w:name="z138" w:id="125"/>
    <w:p>
      <w:pPr>
        <w:spacing w:after="0"/>
        <w:ind w:left="0"/>
        <w:jc w:val="both"/>
      </w:pPr>
      <w:r>
        <w:rPr>
          <w:rFonts w:ascii="Times New Roman"/>
          <w:b w:val="false"/>
          <w:i w:val="false"/>
          <w:color w:val="000000"/>
          <w:sz w:val="28"/>
        </w:rPr>
        <w:t>
      БЕО міндетті:</w:t>
      </w:r>
    </w:p>
    <w:bookmarkEnd w:id="125"/>
    <w:bookmarkStart w:name="z139" w:id="126"/>
    <w:p>
      <w:pPr>
        <w:spacing w:after="0"/>
        <w:ind w:left="0"/>
        <w:jc w:val="both"/>
      </w:pPr>
      <w:r>
        <w:rPr>
          <w:rFonts w:ascii="Times New Roman"/>
          <w:b w:val="false"/>
          <w:i w:val="false"/>
          <w:color w:val="000000"/>
          <w:sz w:val="28"/>
        </w:rPr>
        <w:t>
      1) шоттарды ұсынудың ішкі рәсімін қайта қарауды жүргізуге;</w:t>
      </w:r>
    </w:p>
    <w:bookmarkEnd w:id="126"/>
    <w:bookmarkStart w:name="z140" w:id="127"/>
    <w:p>
      <w:pPr>
        <w:spacing w:after="0"/>
        <w:ind w:left="0"/>
        <w:jc w:val="both"/>
      </w:pPr>
      <w:r>
        <w:rPr>
          <w:rFonts w:ascii="Times New Roman"/>
          <w:b w:val="false"/>
          <w:i w:val="false"/>
          <w:color w:val="000000"/>
          <w:sz w:val="28"/>
        </w:rPr>
        <w:t>
      2) тиісті ішкі талаптарды қайта қарауға бастамашылық жасауға;</w:t>
      </w:r>
    </w:p>
    <w:bookmarkEnd w:id="127"/>
    <w:bookmarkStart w:name="z141" w:id="128"/>
    <w:p>
      <w:pPr>
        <w:spacing w:after="0"/>
        <w:ind w:left="0"/>
        <w:jc w:val="both"/>
      </w:pPr>
      <w:r>
        <w:rPr>
          <w:rFonts w:ascii="Times New Roman"/>
          <w:b w:val="false"/>
          <w:i w:val="false"/>
          <w:color w:val="000000"/>
          <w:sz w:val="28"/>
        </w:rPr>
        <w:t>
      3) қателер мен сәйкессіздіктер анықталған жағдайларда тіркеу журналына және сәйкессіздік туралы актіні немесе ішкі қызметтік есепті ресімдей отырып, сәйкессіздіктерді тіркеуге;</w:t>
      </w:r>
    </w:p>
    <w:bookmarkEnd w:id="128"/>
    <w:bookmarkStart w:name="z142" w:id="129"/>
    <w:p>
      <w:pPr>
        <w:spacing w:after="0"/>
        <w:ind w:left="0"/>
        <w:jc w:val="both"/>
      </w:pPr>
      <w:r>
        <w:rPr>
          <w:rFonts w:ascii="Times New Roman"/>
          <w:b w:val="false"/>
          <w:i w:val="false"/>
          <w:color w:val="000000"/>
          <w:sz w:val="28"/>
        </w:rPr>
        <w:t>
      31-11. Барлық тексерулердің нәтижелері құжатпен ресімделуге және жүргізілген күннен бастап кемінде үш жыл бойы сақталуға тиіс;</w:t>
      </w:r>
    </w:p>
    <w:bookmarkEnd w:id="129"/>
    <w:bookmarkStart w:name="z143" w:id="130"/>
    <w:p>
      <w:pPr>
        <w:spacing w:after="0"/>
        <w:ind w:left="0"/>
        <w:jc w:val="both"/>
      </w:pPr>
      <w:r>
        <w:rPr>
          <w:rFonts w:ascii="Times New Roman"/>
          <w:b w:val="false"/>
          <w:i w:val="false"/>
          <w:color w:val="000000"/>
          <w:sz w:val="28"/>
        </w:rPr>
        <w:t>
      31-12. БЕО-ға қойылатын талаптар:</w:t>
      </w:r>
    </w:p>
    <w:bookmarkEnd w:id="130"/>
    <w:bookmarkStart w:name="z144" w:id="131"/>
    <w:p>
      <w:pPr>
        <w:spacing w:after="0"/>
        <w:ind w:left="0"/>
        <w:jc w:val="both"/>
      </w:pPr>
      <w:r>
        <w:rPr>
          <w:rFonts w:ascii="Times New Roman"/>
          <w:b w:val="false"/>
          <w:i w:val="false"/>
          <w:color w:val="000000"/>
          <w:sz w:val="28"/>
        </w:rPr>
        <w:t>
      1) Қазақстан Республикасының заңнамасына сәйкес заңды тұлға ретінде тіркеу;</w:t>
      </w:r>
    </w:p>
    <w:bookmarkEnd w:id="131"/>
    <w:bookmarkStart w:name="z145" w:id="132"/>
    <w:p>
      <w:pPr>
        <w:spacing w:after="0"/>
        <w:ind w:left="0"/>
        <w:jc w:val="both"/>
      </w:pPr>
      <w:r>
        <w:rPr>
          <w:rFonts w:ascii="Times New Roman"/>
          <w:b w:val="false"/>
          <w:i w:val="false"/>
          <w:color w:val="000000"/>
          <w:sz w:val="28"/>
        </w:rPr>
        <w:t>
      2) ол ақпараттық қауіпсіздікті қамтамасыз ету саласындағы уәкілетті орган беретін сәйкестік аттестатымен немесе өзі аккредиттеген ұйым берген сәйкестік сертификатымен расталуға тиіс ақпараттық-коммуникациялық технологиялар және ақпараттық қауіпсіздікті қамтамасыз ету саласындағы Бірыңғай талаптарға сәйкес пайдаланылатын есепке алу және есеп айырысу процестерін автоматтандыру үшін қазіргі заманғы ақпараттық жүйелердің болуы;</w:t>
      </w:r>
    </w:p>
    <w:bookmarkEnd w:id="132"/>
    <w:bookmarkStart w:name="z146" w:id="133"/>
    <w:p>
      <w:pPr>
        <w:spacing w:after="0"/>
        <w:ind w:left="0"/>
        <w:jc w:val="both"/>
      </w:pPr>
      <w:r>
        <w:rPr>
          <w:rFonts w:ascii="Times New Roman"/>
          <w:b w:val="false"/>
          <w:i w:val="false"/>
          <w:color w:val="000000"/>
          <w:sz w:val="28"/>
        </w:rPr>
        <w:t>
      3) Қазақстан Республикасының заңнамасында белгіленген ақпараттық коммуникациялық технологиялар және ақпараттық-қауіпсіздікті қамтамасыз ету саласындағы бірыңғай талаптарды сақтау;</w:t>
      </w:r>
    </w:p>
    <w:bookmarkEnd w:id="133"/>
    <w:bookmarkStart w:name="z147" w:id="134"/>
    <w:p>
      <w:pPr>
        <w:spacing w:after="0"/>
        <w:ind w:left="0"/>
        <w:jc w:val="both"/>
      </w:pPr>
      <w:r>
        <w:rPr>
          <w:rFonts w:ascii="Times New Roman"/>
          <w:b w:val="false"/>
          <w:i w:val="false"/>
          <w:color w:val="000000"/>
          <w:sz w:val="28"/>
        </w:rPr>
        <w:t>
      4) кемінде екі екінші деңгейдегі банкпен жасалған келісімдердің болуы;</w:t>
      </w:r>
    </w:p>
    <w:bookmarkEnd w:id="134"/>
    <w:bookmarkStart w:name="z148" w:id="135"/>
    <w:p>
      <w:pPr>
        <w:spacing w:after="0"/>
        <w:ind w:left="0"/>
        <w:jc w:val="both"/>
      </w:pPr>
      <w:r>
        <w:rPr>
          <w:rFonts w:ascii="Times New Roman"/>
          <w:b w:val="false"/>
          <w:i w:val="false"/>
          <w:color w:val="000000"/>
          <w:sz w:val="28"/>
        </w:rPr>
        <w:t>
      5) тұтынушылардың дербес деректерін қорғау тетіктерінің болуы.</w:t>
      </w:r>
    </w:p>
    <w:bookmarkEnd w:id="135"/>
    <w:bookmarkStart w:name="z149" w:id="136"/>
    <w:p>
      <w:pPr>
        <w:spacing w:after="0"/>
        <w:ind w:left="0"/>
        <w:jc w:val="both"/>
      </w:pPr>
      <w:r>
        <w:rPr>
          <w:rFonts w:ascii="Times New Roman"/>
          <w:b w:val="false"/>
          <w:i w:val="false"/>
          <w:color w:val="000000"/>
          <w:sz w:val="28"/>
        </w:rPr>
        <w:t>
      31-13. БЕО функциялары:</w:t>
      </w:r>
    </w:p>
    <w:bookmarkEnd w:id="136"/>
    <w:bookmarkStart w:name="z150" w:id="137"/>
    <w:p>
      <w:pPr>
        <w:spacing w:after="0"/>
        <w:ind w:left="0"/>
        <w:jc w:val="both"/>
      </w:pPr>
      <w:r>
        <w:rPr>
          <w:rFonts w:ascii="Times New Roman"/>
          <w:b w:val="false"/>
          <w:i w:val="false"/>
          <w:color w:val="000000"/>
          <w:sz w:val="28"/>
        </w:rPr>
        <w:t>
      1) белгіленген жұмыс кестесіне сәйкес әртүрлі байланыс арналары арқылы нақты уақыт режимінде тұтынушыларды консультациялық қолдауды қамтамасыз ету;</w:t>
      </w:r>
    </w:p>
    <w:bookmarkEnd w:id="137"/>
    <w:bookmarkStart w:name="z151" w:id="138"/>
    <w:p>
      <w:pPr>
        <w:spacing w:after="0"/>
        <w:ind w:left="0"/>
        <w:jc w:val="both"/>
      </w:pPr>
      <w:r>
        <w:rPr>
          <w:rFonts w:ascii="Times New Roman"/>
          <w:b w:val="false"/>
          <w:i w:val="false"/>
          <w:color w:val="000000"/>
          <w:sz w:val="28"/>
        </w:rPr>
        <w:t>
      2) міндетті түрде хабардар ете отырып және бес жұмыс күнінен аспайтын мерзімге ұзарту құқығымен азаматтардың шағымдары мен өтініштерін он бес жұмыс күнінен аспайтын мерзімде қарау;</w:t>
      </w:r>
    </w:p>
    <w:bookmarkEnd w:id="138"/>
    <w:bookmarkStart w:name="z152" w:id="139"/>
    <w:p>
      <w:pPr>
        <w:spacing w:after="0"/>
        <w:ind w:left="0"/>
        <w:jc w:val="both"/>
      </w:pPr>
      <w:r>
        <w:rPr>
          <w:rFonts w:ascii="Times New Roman"/>
          <w:b w:val="false"/>
          <w:i w:val="false"/>
          <w:color w:val="000000"/>
          <w:sz w:val="28"/>
        </w:rPr>
        <w:t>
      3) БЕО-ның ресми сайттарында және ақпараттық ресурстарында жариялау:</w:t>
      </w:r>
    </w:p>
    <w:bookmarkEnd w:id="139"/>
    <w:bookmarkStart w:name="z153" w:id="140"/>
    <w:p>
      <w:pPr>
        <w:spacing w:after="0"/>
        <w:ind w:left="0"/>
        <w:jc w:val="both"/>
      </w:pPr>
      <w:r>
        <w:rPr>
          <w:rFonts w:ascii="Times New Roman"/>
          <w:b w:val="false"/>
          <w:i w:val="false"/>
          <w:color w:val="000000"/>
          <w:sz w:val="28"/>
        </w:rPr>
        <w:t>
      а) басқару органдарының ұйымдық құрылымы мен құрамы туралы мәліметтер;</w:t>
      </w:r>
    </w:p>
    <w:bookmarkEnd w:id="140"/>
    <w:bookmarkStart w:name="z154" w:id="141"/>
    <w:p>
      <w:pPr>
        <w:spacing w:after="0"/>
        <w:ind w:left="0"/>
        <w:jc w:val="both"/>
      </w:pPr>
      <w:r>
        <w:rPr>
          <w:rFonts w:ascii="Times New Roman"/>
          <w:b w:val="false"/>
          <w:i w:val="false"/>
          <w:color w:val="000000"/>
          <w:sz w:val="28"/>
        </w:rPr>
        <w:t>
      б) пайдаланылатын технологиялық шешімдер мен ақпараттық жүйелердің тізбесі;</w:t>
      </w:r>
    </w:p>
    <w:bookmarkEnd w:id="141"/>
    <w:bookmarkStart w:name="z155" w:id="142"/>
    <w:p>
      <w:pPr>
        <w:spacing w:after="0"/>
        <w:ind w:left="0"/>
        <w:jc w:val="both"/>
      </w:pPr>
      <w:r>
        <w:rPr>
          <w:rFonts w:ascii="Times New Roman"/>
          <w:b w:val="false"/>
          <w:i w:val="false"/>
          <w:color w:val="000000"/>
          <w:sz w:val="28"/>
        </w:rPr>
        <w:t>
      в) деректер қауіпсіздігін және жүйенің істен шығуға төзімділігін қамтамасыз ету жөнінде шаралар қабылдау;</w:t>
      </w:r>
    </w:p>
    <w:bookmarkEnd w:id="142"/>
    <w:bookmarkStart w:name="z156" w:id="143"/>
    <w:p>
      <w:pPr>
        <w:spacing w:after="0"/>
        <w:ind w:left="0"/>
        <w:jc w:val="both"/>
      </w:pPr>
      <w:r>
        <w:rPr>
          <w:rFonts w:ascii="Times New Roman"/>
          <w:b w:val="false"/>
          <w:i w:val="false"/>
          <w:color w:val="000000"/>
          <w:sz w:val="28"/>
        </w:rPr>
        <w:t>
      г) төлемдер, пайдаланушылар саны және жұмыс тиімділігінің негізгі көрсеткіштері туралы жалпы ақпарат;</w:t>
      </w:r>
    </w:p>
    <w:bookmarkEnd w:id="143"/>
    <w:bookmarkStart w:name="z157" w:id="144"/>
    <w:p>
      <w:pPr>
        <w:spacing w:after="0"/>
        <w:ind w:left="0"/>
        <w:jc w:val="both"/>
      </w:pPr>
      <w:r>
        <w:rPr>
          <w:rFonts w:ascii="Times New Roman"/>
          <w:b w:val="false"/>
          <w:i w:val="false"/>
          <w:color w:val="000000"/>
          <w:sz w:val="28"/>
        </w:rPr>
        <w:t>
      д) жергілікті атқарушы органдардың және басқа да уәкілетті органдардың сұрау салуы бойынша шотта көрсетілген коммуналдық қызметтер бойынша берешек туралы ақпарат.</w:t>
      </w:r>
    </w:p>
    <w:bookmarkEnd w:id="144"/>
    <w:bookmarkStart w:name="z158" w:id="145"/>
    <w:p>
      <w:pPr>
        <w:spacing w:after="0"/>
        <w:ind w:left="0"/>
        <w:jc w:val="both"/>
      </w:pPr>
      <w:r>
        <w:rPr>
          <w:rFonts w:ascii="Times New Roman"/>
          <w:b w:val="false"/>
          <w:i w:val="false"/>
          <w:color w:val="000000"/>
          <w:sz w:val="28"/>
        </w:rPr>
        <w:t>
      31-14. БЕО қызметінің нәтижелілігін бағалау:</w:t>
      </w:r>
    </w:p>
    <w:bookmarkEnd w:id="145"/>
    <w:bookmarkStart w:name="z159" w:id="146"/>
    <w:p>
      <w:pPr>
        <w:spacing w:after="0"/>
        <w:ind w:left="0"/>
        <w:jc w:val="both"/>
      </w:pPr>
      <w:r>
        <w:rPr>
          <w:rFonts w:ascii="Times New Roman"/>
          <w:b w:val="false"/>
          <w:i w:val="false"/>
          <w:color w:val="000000"/>
          <w:sz w:val="28"/>
        </w:rPr>
        <w:t>
      1) БЕО қызметінің нәтижелілігін бағалау үшін сапа мен қызмет көрсетудің жоғары стандарттарына қол жеткізуге, есеп айырысу мерзімдері мен дәлдігін сақтауға, сондай-ақ тұтынушылардың қанағаттануына бағытталған бағдарлар белгіленеді;</w:t>
      </w:r>
    </w:p>
    <w:bookmarkEnd w:id="146"/>
    <w:bookmarkStart w:name="z160" w:id="147"/>
    <w:p>
      <w:pPr>
        <w:spacing w:after="0"/>
        <w:ind w:left="0"/>
        <w:jc w:val="both"/>
      </w:pPr>
      <w:r>
        <w:rPr>
          <w:rFonts w:ascii="Times New Roman"/>
          <w:b w:val="false"/>
          <w:i w:val="false"/>
          <w:color w:val="000000"/>
          <w:sz w:val="28"/>
        </w:rPr>
        <w:t>
      2) Нәтижелілікті бағалау мынадай аспектілерді қамтуы мүмкін, бірақ олармен шектелмейді:</w:t>
      </w:r>
    </w:p>
    <w:bookmarkEnd w:id="147"/>
    <w:bookmarkStart w:name="z161" w:id="148"/>
    <w:p>
      <w:pPr>
        <w:spacing w:after="0"/>
        <w:ind w:left="0"/>
        <w:jc w:val="both"/>
      </w:pPr>
      <w:r>
        <w:rPr>
          <w:rFonts w:ascii="Times New Roman"/>
          <w:b w:val="false"/>
          <w:i w:val="false"/>
          <w:color w:val="000000"/>
          <w:sz w:val="28"/>
        </w:rPr>
        <w:t>
      а) қызмет көрсету сапасы және тұтынушылардың сауалдары мен шағымдарына жауап беру уақыты;</w:t>
      </w:r>
    </w:p>
    <w:bookmarkEnd w:id="148"/>
    <w:bookmarkStart w:name="z162" w:id="149"/>
    <w:p>
      <w:pPr>
        <w:spacing w:after="0"/>
        <w:ind w:left="0"/>
        <w:jc w:val="both"/>
      </w:pPr>
      <w:r>
        <w:rPr>
          <w:rFonts w:ascii="Times New Roman"/>
          <w:b w:val="false"/>
          <w:i w:val="false"/>
          <w:color w:val="000000"/>
          <w:sz w:val="28"/>
        </w:rPr>
        <w:t>
      б) ұсынылған шоттардың дұрыстығы мен уақтылылығы пайызы;</w:t>
      </w:r>
    </w:p>
    <w:bookmarkEnd w:id="149"/>
    <w:bookmarkStart w:name="z163" w:id="150"/>
    <w:p>
      <w:pPr>
        <w:spacing w:after="0"/>
        <w:ind w:left="0"/>
        <w:jc w:val="both"/>
      </w:pPr>
      <w:r>
        <w:rPr>
          <w:rFonts w:ascii="Times New Roman"/>
          <w:b w:val="false"/>
          <w:i w:val="false"/>
          <w:color w:val="000000"/>
          <w:sz w:val="28"/>
        </w:rPr>
        <w:t>
      в) деректердің қауіпсіздігі және дербес деректерді қорғау деңгейі;</w:t>
      </w:r>
    </w:p>
    <w:bookmarkEnd w:id="150"/>
    <w:bookmarkStart w:name="z164" w:id="151"/>
    <w:p>
      <w:pPr>
        <w:spacing w:after="0"/>
        <w:ind w:left="0"/>
        <w:jc w:val="both"/>
      </w:pPr>
      <w:r>
        <w:rPr>
          <w:rFonts w:ascii="Times New Roman"/>
          <w:b w:val="false"/>
          <w:i w:val="false"/>
          <w:color w:val="000000"/>
          <w:sz w:val="28"/>
        </w:rPr>
        <w:t>
      г) тұтынушылардың ұсынылатын қызметтердің сапасына қанағаттану деңгейі;</w:t>
      </w:r>
    </w:p>
    <w:bookmarkEnd w:id="151"/>
    <w:bookmarkStart w:name="z165" w:id="152"/>
    <w:p>
      <w:pPr>
        <w:spacing w:after="0"/>
        <w:ind w:left="0"/>
        <w:jc w:val="both"/>
      </w:pPr>
      <w:r>
        <w:rPr>
          <w:rFonts w:ascii="Times New Roman"/>
          <w:b w:val="false"/>
          <w:i w:val="false"/>
          <w:color w:val="000000"/>
          <w:sz w:val="28"/>
        </w:rPr>
        <w:t>
      д) қызметтерді тұтыну туралы алынған деректерді ескере отырып, есептеулер мен түзетуші есептерді уақтылы ұсыну;</w:t>
      </w:r>
    </w:p>
    <w:bookmarkEnd w:id="152"/>
    <w:bookmarkStart w:name="z166" w:id="153"/>
    <w:p>
      <w:pPr>
        <w:spacing w:after="0"/>
        <w:ind w:left="0"/>
        <w:jc w:val="both"/>
      </w:pPr>
      <w:r>
        <w:rPr>
          <w:rFonts w:ascii="Times New Roman"/>
          <w:b w:val="false"/>
          <w:i w:val="false"/>
          <w:color w:val="000000"/>
          <w:sz w:val="28"/>
        </w:rPr>
        <w:t>
      е) тұрғындарға шоттарды төлеудің әртүрлі тәсілдерін қамтамасыз ету үшін екінші деңгейдегі банктермен және төлем ұйымдарымен шарттардың және интеграцияның болуы.</w:t>
      </w:r>
    </w:p>
    <w:bookmarkEnd w:id="153"/>
    <w:bookmarkStart w:name="z167" w:id="154"/>
    <w:p>
      <w:pPr>
        <w:spacing w:after="0"/>
        <w:ind w:left="0"/>
        <w:jc w:val="both"/>
      </w:pPr>
      <w:r>
        <w:rPr>
          <w:rFonts w:ascii="Times New Roman"/>
          <w:b w:val="false"/>
          <w:i w:val="false"/>
          <w:color w:val="000000"/>
          <w:sz w:val="28"/>
        </w:rPr>
        <w:t>
      3) Жергілікті атқарушы органдар БЕО-мен шарттық қатынастар шеңберінде белгіленген бағдарларға қол жеткізуді бақылауды жүзеге асырады;</w:t>
      </w:r>
    </w:p>
    <w:bookmarkEnd w:id="154"/>
    <w:bookmarkStart w:name="z168" w:id="155"/>
    <w:p>
      <w:pPr>
        <w:spacing w:after="0"/>
        <w:ind w:left="0"/>
        <w:jc w:val="both"/>
      </w:pPr>
      <w:r>
        <w:rPr>
          <w:rFonts w:ascii="Times New Roman"/>
          <w:b w:val="false"/>
          <w:i w:val="false"/>
          <w:color w:val="000000"/>
          <w:sz w:val="28"/>
        </w:rPr>
        <w:t>
      4) Мониторинг және шарттардың орындалуын орындау нәтижелері БЕО-ның ресми ресурстарында тұрақты есеп беруге және жариялауға жатады;</w:t>
      </w:r>
    </w:p>
    <w:bookmarkEnd w:id="155"/>
    <w:bookmarkStart w:name="z169" w:id="156"/>
    <w:p>
      <w:pPr>
        <w:spacing w:after="0"/>
        <w:ind w:left="0"/>
        <w:jc w:val="both"/>
      </w:pPr>
      <w:r>
        <w:rPr>
          <w:rFonts w:ascii="Times New Roman"/>
          <w:b w:val="false"/>
          <w:i w:val="false"/>
          <w:color w:val="000000"/>
          <w:sz w:val="28"/>
        </w:rPr>
        <w:t>
      5) Әрбір бағыт үшін нормативтік құқықтық актілерге, БЕО ішкі регламенттеріне және шарттық міндеттемелерге сәйкес нақтыланатын нысаналы мәндер белгіленеді;</w:t>
      </w:r>
    </w:p>
    <w:bookmarkEnd w:id="156"/>
    <w:bookmarkStart w:name="z170" w:id="157"/>
    <w:p>
      <w:pPr>
        <w:spacing w:after="0"/>
        <w:ind w:left="0"/>
        <w:jc w:val="both"/>
      </w:pPr>
      <w:r>
        <w:rPr>
          <w:rFonts w:ascii="Times New Roman"/>
          <w:b w:val="false"/>
          <w:i w:val="false"/>
          <w:color w:val="000000"/>
          <w:sz w:val="28"/>
        </w:rPr>
        <w:t>
      6) БЕО қызметінің нәтижелілігін бағалау бір күнтізбелік жыл ішіндегі деректер негізінде жүргізіледі. Белгіленген бағдарлар мен бағалаудың оң нәтижелеріне қол жеткізілген жағдайда, тиісті шарттық қатынастардың қолданылу кезеңі келесі бес жылға ұзартылуы мүмкін.</w:t>
      </w:r>
    </w:p>
    <w:bookmarkEnd w:id="157"/>
    <w:bookmarkStart w:name="z171" w:id="158"/>
    <w:p>
      <w:pPr>
        <w:spacing w:after="0"/>
        <w:ind w:left="0"/>
        <w:jc w:val="left"/>
      </w:pPr>
      <w:r>
        <w:rPr>
          <w:rFonts w:ascii="Times New Roman"/>
          <w:b/>
          <w:i w:val="false"/>
          <w:color w:val="000000"/>
        </w:rPr>
        <w:t xml:space="preserve"> 5-тарау. Дауларды шешу тәртібі</w:t>
      </w:r>
    </w:p>
    <w:bookmarkEnd w:id="158"/>
    <w:bookmarkStart w:name="z172" w:id="159"/>
    <w:p>
      <w:pPr>
        <w:spacing w:after="0"/>
        <w:ind w:left="0"/>
        <w:jc w:val="both"/>
      </w:pPr>
      <w:r>
        <w:rPr>
          <w:rFonts w:ascii="Times New Roman"/>
          <w:b w:val="false"/>
          <w:i w:val="false"/>
          <w:color w:val="000000"/>
          <w:sz w:val="28"/>
        </w:rPr>
        <w:t>
      32.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bookmarkEnd w:id="159"/>
    <w:bookmarkStart w:name="z173" w:id="160"/>
    <w:p>
      <w:pPr>
        <w:spacing w:after="0"/>
        <w:ind w:left="0"/>
        <w:jc w:val="both"/>
      </w:pPr>
      <w:r>
        <w:rPr>
          <w:rFonts w:ascii="Times New Roman"/>
          <w:b w:val="false"/>
          <w:i w:val="false"/>
          <w:color w:val="000000"/>
          <w:sz w:val="28"/>
        </w:rPr>
        <w:t>
      33.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 Хабарламада мыналар көрсетіледі: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bookmarkEnd w:id="160"/>
    <w:bookmarkStart w:name="z174" w:id="161"/>
    <w:p>
      <w:pPr>
        <w:spacing w:after="0"/>
        <w:ind w:left="0"/>
        <w:jc w:val="both"/>
      </w:pPr>
      <w:r>
        <w:rPr>
          <w:rFonts w:ascii="Times New Roman"/>
          <w:b w:val="false"/>
          <w:i w:val="false"/>
          <w:color w:val="000000"/>
          <w:sz w:val="28"/>
        </w:rPr>
        <w:t>
      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bookmarkEnd w:id="161"/>
    <w:bookmarkStart w:name="z175" w:id="162"/>
    <w:p>
      <w:pPr>
        <w:spacing w:after="0"/>
        <w:ind w:left="0"/>
        <w:jc w:val="both"/>
      </w:pPr>
      <w:r>
        <w:rPr>
          <w:rFonts w:ascii="Times New Roman"/>
          <w:b w:val="false"/>
          <w:i w:val="false"/>
          <w:color w:val="000000"/>
          <w:sz w:val="28"/>
        </w:rPr>
        <w:t>
      Өнім беруші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bookmarkEnd w:id="162"/>
    <w:bookmarkStart w:name="z176" w:id="163"/>
    <w:p>
      <w:pPr>
        <w:spacing w:after="0"/>
        <w:ind w:left="0"/>
        <w:jc w:val="both"/>
      </w:pPr>
      <w:r>
        <w:rPr>
          <w:rFonts w:ascii="Times New Roman"/>
          <w:b w:val="false"/>
          <w:i w:val="false"/>
          <w:color w:val="000000"/>
          <w:sz w:val="28"/>
        </w:rPr>
        <w:t>
      34.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bookmarkEnd w:id="163"/>
    <w:bookmarkStart w:name="z177" w:id="164"/>
    <w:p>
      <w:pPr>
        <w:spacing w:after="0"/>
        <w:ind w:left="0"/>
        <w:jc w:val="both"/>
      </w:pPr>
      <w:r>
        <w:rPr>
          <w:rFonts w:ascii="Times New Roman"/>
          <w:b w:val="false"/>
          <w:i w:val="false"/>
          <w:color w:val="000000"/>
          <w:sz w:val="28"/>
        </w:rPr>
        <w:t>
      1) коммуналдық қызметтер көрсетуден бас тартудың (ажыратудың) немесе оны сапасыз жеткізуің басталған уақыты;</w:t>
      </w:r>
    </w:p>
    <w:bookmarkEnd w:id="164"/>
    <w:bookmarkStart w:name="z178" w:id="165"/>
    <w:p>
      <w:pPr>
        <w:spacing w:after="0"/>
        <w:ind w:left="0"/>
        <w:jc w:val="both"/>
      </w:pPr>
      <w:r>
        <w:rPr>
          <w:rFonts w:ascii="Times New Roman"/>
          <w:b w:val="false"/>
          <w:i w:val="false"/>
          <w:color w:val="000000"/>
          <w:sz w:val="28"/>
        </w:rPr>
        <w:t>
      2) коммуналдық көрсетілетін қызметтер сапасы нашарлауының сипаты;</w:t>
      </w:r>
    </w:p>
    <w:bookmarkEnd w:id="165"/>
    <w:bookmarkStart w:name="z179" w:id="166"/>
    <w:p>
      <w:pPr>
        <w:spacing w:after="0"/>
        <w:ind w:left="0"/>
        <w:jc w:val="both"/>
      </w:pPr>
      <w:r>
        <w:rPr>
          <w:rFonts w:ascii="Times New Roman"/>
          <w:b w:val="false"/>
          <w:i w:val="false"/>
          <w:color w:val="000000"/>
          <w:sz w:val="28"/>
        </w:rPr>
        <w:t>
      3) өтінім берудің уақыты және оны тіркеу нөмірі (жеткізушінің журналы бойынша);</w:t>
      </w:r>
    </w:p>
    <w:bookmarkEnd w:id="166"/>
    <w:bookmarkStart w:name="z180" w:id="167"/>
    <w:p>
      <w:pPr>
        <w:spacing w:after="0"/>
        <w:ind w:left="0"/>
        <w:jc w:val="both"/>
      </w:pPr>
      <w:r>
        <w:rPr>
          <w:rFonts w:ascii="Times New Roman"/>
          <w:b w:val="false"/>
          <w:i w:val="false"/>
          <w:color w:val="000000"/>
          <w:sz w:val="28"/>
        </w:rPr>
        <w:t>
      4) коммуналдық көрсетілетін қызметтерді қалпына келтіру уақыты (оның сапасының қалыпқа келуі);</w:t>
      </w:r>
    </w:p>
    <w:bookmarkEnd w:id="167"/>
    <w:bookmarkStart w:name="z181" w:id="168"/>
    <w:p>
      <w:pPr>
        <w:spacing w:after="0"/>
        <w:ind w:left="0"/>
        <w:jc w:val="both"/>
      </w:pPr>
      <w:r>
        <w:rPr>
          <w:rFonts w:ascii="Times New Roman"/>
          <w:b w:val="false"/>
          <w:i w:val="false"/>
          <w:color w:val="000000"/>
          <w:sz w:val="28"/>
        </w:rPr>
        <w:t>
      5) коммуналдық көрсетілетін қызметтер болмаған (сапасының нашарлаған) кезеңі.</w:t>
      </w:r>
    </w:p>
    <w:bookmarkEnd w:id="168"/>
    <w:bookmarkStart w:name="z182" w:id="169"/>
    <w:p>
      <w:pPr>
        <w:spacing w:after="0"/>
        <w:ind w:left="0"/>
        <w:jc w:val="both"/>
      </w:pPr>
      <w:r>
        <w:rPr>
          <w:rFonts w:ascii="Times New Roman"/>
          <w:b w:val="false"/>
          <w:i w:val="false"/>
          <w:color w:val="000000"/>
          <w:sz w:val="28"/>
        </w:rPr>
        <w:t>
      Тұтынушы көппәтерлі тұрғын үйде тұрған кезде өтінішке және аакт-қа тұтынушы және кемінде екі адам қол қояды, оның ішінде: үй кеңесінің мүшесі, мүлік иелері бірлестігінің төрағасы немесе кондоминиум объектісін басқару субъектісі не пәтерлердің, тұрғын емес үй-жайлардың барлық меншік иелері тікелей бірлескен басқару кезінде және өнім берушіге жолданады.</w:t>
      </w:r>
    </w:p>
    <w:bookmarkEnd w:id="169"/>
    <w:bookmarkStart w:name="z183" w:id="170"/>
    <w:p>
      <w:pPr>
        <w:spacing w:after="0"/>
        <w:ind w:left="0"/>
        <w:jc w:val="both"/>
      </w:pPr>
      <w:r>
        <w:rPr>
          <w:rFonts w:ascii="Times New Roman"/>
          <w:b w:val="false"/>
          <w:i w:val="false"/>
          <w:color w:val="000000"/>
          <w:sz w:val="28"/>
        </w:rPr>
        <w:t>
      Тұтынушы жеке тұрғын үйде тұрған кезде өтініш пен актіге тұтынушы қол қояды.</w:t>
      </w:r>
    </w:p>
    <w:bookmarkEnd w:id="170"/>
    <w:bookmarkStart w:name="z184" w:id="171"/>
    <w:p>
      <w:pPr>
        <w:spacing w:after="0"/>
        <w:ind w:left="0"/>
        <w:jc w:val="both"/>
      </w:pPr>
      <w:r>
        <w:rPr>
          <w:rFonts w:ascii="Times New Roman"/>
          <w:b w:val="false"/>
          <w:i w:val="false"/>
          <w:color w:val="000000"/>
          <w:sz w:val="28"/>
        </w:rPr>
        <w:t>
      Егер дау тараптардың келісімі бойынша шешілмесе, тұтынушы сотқа жүгінеді.</w:t>
      </w:r>
    </w:p>
    <w:bookmarkEnd w:id="171"/>
    <w:bookmarkStart w:name="z185" w:id="172"/>
    <w:p>
      <w:pPr>
        <w:spacing w:after="0"/>
        <w:ind w:left="0"/>
        <w:jc w:val="both"/>
      </w:pPr>
      <w:r>
        <w:rPr>
          <w:rFonts w:ascii="Times New Roman"/>
          <w:b w:val="false"/>
          <w:i w:val="false"/>
          <w:color w:val="000000"/>
          <w:sz w:val="28"/>
        </w:rPr>
        <w:t>
      35.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bookmarkEnd w:id="172"/>
    <w:bookmarkStart w:name="z186" w:id="173"/>
    <w:p>
      <w:pPr>
        <w:spacing w:after="0"/>
        <w:ind w:left="0"/>
        <w:jc w:val="both"/>
      </w:pPr>
      <w:r>
        <w:rPr>
          <w:rFonts w:ascii="Times New Roman"/>
          <w:b w:val="false"/>
          <w:i w:val="false"/>
          <w:color w:val="000000"/>
          <w:sz w:val="28"/>
        </w:rPr>
        <w:t>
      Акт тұтынушы қол қоюдан бас тартқан кезде де жарамды деп есептеледі, бірақ оны кемінде үш адамнан тұратын комиссия ресімдеген жағдайда:</w:t>
      </w:r>
    </w:p>
    <w:bookmarkEnd w:id="173"/>
    <w:bookmarkStart w:name="z187" w:id="174"/>
    <w:p>
      <w:pPr>
        <w:spacing w:after="0"/>
        <w:ind w:left="0"/>
        <w:jc w:val="both"/>
      </w:pPr>
      <w:r>
        <w:rPr>
          <w:rFonts w:ascii="Times New Roman"/>
          <w:b w:val="false"/>
          <w:i w:val="false"/>
          <w:color w:val="000000"/>
          <w:sz w:val="28"/>
        </w:rPr>
        <w:t>
      өнім берушінің, үй кеңесінің өкілдері және мүлік иелері бірлестігінің төрағасы немесе кондоминиум объектісін басқару субъектісі;</w:t>
      </w:r>
    </w:p>
    <w:bookmarkEnd w:id="174"/>
    <w:bookmarkStart w:name="z188" w:id="175"/>
    <w:p>
      <w:pPr>
        <w:spacing w:after="0"/>
        <w:ind w:left="0"/>
        <w:jc w:val="both"/>
      </w:pPr>
      <w:r>
        <w:rPr>
          <w:rFonts w:ascii="Times New Roman"/>
          <w:b w:val="false"/>
          <w:i w:val="false"/>
          <w:color w:val="000000"/>
          <w:sz w:val="28"/>
        </w:rPr>
        <w:t>
      жақын маңдағы жеке тұрғын үйлерде тұратын екі тұрғын қатысқан жағдайда, тұтынушы жеке тұрғын үйде тұрған кезде бұзушылықты фотофиксациялау және (немесе) бейнетіркеу актісіне қоса беріледі.</w:t>
      </w:r>
    </w:p>
    <w:bookmarkEnd w:id="175"/>
    <w:bookmarkStart w:name="z189" w:id="176"/>
    <w:p>
      <w:pPr>
        <w:spacing w:after="0"/>
        <w:ind w:left="0"/>
        <w:jc w:val="both"/>
      </w:pPr>
      <w:r>
        <w:rPr>
          <w:rFonts w:ascii="Times New Roman"/>
          <w:b w:val="false"/>
          <w:i w:val="false"/>
          <w:color w:val="000000"/>
          <w:sz w:val="28"/>
        </w:rPr>
        <w:t>
      36. 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bookmarkEnd w:id="176"/>
    <w:bookmarkStart w:name="z190" w:id="177"/>
    <w:p>
      <w:pPr>
        <w:spacing w:after="0"/>
        <w:ind w:left="0"/>
        <w:jc w:val="both"/>
      </w:pPr>
      <w:r>
        <w:rPr>
          <w:rFonts w:ascii="Times New Roman"/>
          <w:b w:val="false"/>
          <w:i w:val="false"/>
          <w:color w:val="000000"/>
          <w:sz w:val="28"/>
        </w:rPr>
        <w:t>
      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bookmarkEnd w:id="177"/>
    <w:bookmarkStart w:name="z191" w:id="178"/>
    <w:p>
      <w:pPr>
        <w:spacing w:after="0"/>
        <w:ind w:left="0"/>
        <w:jc w:val="left"/>
      </w:pPr>
      <w:r>
        <w:rPr>
          <w:rFonts w:ascii="Times New Roman"/>
          <w:b/>
          <w:i w:val="false"/>
          <w:color w:val="000000"/>
        </w:rPr>
        <w:t xml:space="preserve"> 6-тарау. Қорытынды ережелер</w:t>
      </w:r>
    </w:p>
    <w:bookmarkEnd w:id="178"/>
    <w:bookmarkStart w:name="z192" w:id="179"/>
    <w:p>
      <w:pPr>
        <w:spacing w:after="0"/>
        <w:ind w:left="0"/>
        <w:jc w:val="both"/>
      </w:pPr>
      <w:r>
        <w:rPr>
          <w:rFonts w:ascii="Times New Roman"/>
          <w:b w:val="false"/>
          <w:i w:val="false"/>
          <w:color w:val="000000"/>
          <w:sz w:val="28"/>
        </w:rPr>
        <w:t>
      37. Коммуналдық көрсетілетін қызметтерді ұсыну қағидаларын осы Қағидалардың негізінде, елді мекендердің табиғи, климаттық, геологиялық, гидрогеологиялық және сейсмикалық факторларын ескере отырып жергілікті атқарушы органдар әзірлейді және қажет болған жағдайда Қазақстан Республикасының қолданыстағы заңнамасына қайшы келмейтін басқа ережелермен толықтырады.</w:t>
      </w:r>
    </w:p>
    <w:bookmarkEnd w:id="179"/>
    <w:bookmarkStart w:name="z193" w:id="180"/>
    <w:p>
      <w:pPr>
        <w:spacing w:after="0"/>
        <w:ind w:left="0"/>
        <w:jc w:val="both"/>
      </w:pPr>
      <w:r>
        <w:rPr>
          <w:rFonts w:ascii="Times New Roman"/>
          <w:b w:val="false"/>
          <w:i w:val="false"/>
          <w:color w:val="000000"/>
          <w:sz w:val="28"/>
        </w:rPr>
        <w:t>
      38. Коммуналдық көрсетілетін қызметтерді ұсыну саласындағы мәселелер Осы Қағидаларда реттелмеген, Қазақстан Республикасының өзге де заңнамалық актілерімен реттеледі.</w:t>
      </w:r>
    </w:p>
    <w:bookmarkEnd w:id="180"/>
    <w:bookmarkStart w:name="z194" w:id="181"/>
    <w:p>
      <w:pPr>
        <w:spacing w:after="0"/>
        <w:ind w:left="0"/>
        <w:jc w:val="both"/>
      </w:pPr>
      <w:r>
        <w:rPr>
          <w:rFonts w:ascii="Times New Roman"/>
          <w:b w:val="false"/>
          <w:i w:val="false"/>
          <w:color w:val="000000"/>
          <w:sz w:val="28"/>
        </w:rPr>
        <w:t>
      Осы Қағидалардан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лифтілерге қызмет көрсету саласындағы нормативтік құжаттарды, нормативтік құқықтық актілерді басшылыққа алады.</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көрсетілетін қызметтерді ұсынудың үлгілік қағидаларына қосымша</w:t>
            </w:r>
          </w:p>
        </w:tc>
      </w:tr>
    </w:tbl>
    <w:bookmarkStart w:name="z195" w:id="182"/>
    <w:p>
      <w:pPr>
        <w:spacing w:after="0"/>
        <w:ind w:left="0"/>
        <w:jc w:val="both"/>
      </w:pPr>
      <w:r>
        <w:rPr>
          <w:rFonts w:ascii="Times New Roman"/>
          <w:b w:val="false"/>
          <w:i w:val="false"/>
          <w:color w:val="000000"/>
          <w:sz w:val="28"/>
        </w:rPr>
        <w:t>
      Біріңғай төлем құжаты/Единый платежный документ</w:t>
      </w:r>
    </w:p>
    <w:bookmarkEnd w:id="1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Абоненттің дербес шоты/Лицевой счет абонента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Абоненттің аты-жөні әкесінің аты (болған жағдайда)/Фамилия, имя, отчество (при наличии) абонента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абонента/Абоненттің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саны/Количество человек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аудан/Общая площадь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оказания услуг/Қызмет көрсету кезеңі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Бақылаушы/Контроллер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Жеткізушінің байланыс нөмірі/Контактный номер поставщика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Қызметтердің аталуы/Наименование услуг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басындағы сальдо/Сальдо на начало месяца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көрсеткіш/Предыдущие показания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Ағымдық көрсеткіш/Текущие показания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Саны/Количество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Құны/Стоимость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Начислено за ______ год/2023 жылғы ____ үшіне септелді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Өсімақы/Пеня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есептеу/Перерасчет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Төленетін сомма/К оплате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жабдықтау/Теплоснабжение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Электроснабжение/Электрмен жабдықтау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 жүйесі/Горячее водоснабжение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Водоснабжение/Сумен жабдықтау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бұру/Водоотведение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жабдықтау/Газоснабжение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Лифтілерге қызмет көрсету/Обслуживание лифтов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жинау және әкету (қоқыс әкету)/Сбор и вывоз твердых бытовых отходов (мусороудаление)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Барлығы/Итого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6" w:id="183"/>
    <w:p>
      <w:pPr>
        <w:spacing w:after="0"/>
        <w:ind w:left="0"/>
        <w:jc w:val="both"/>
      </w:pPr>
      <w:r>
        <w:rPr>
          <w:rFonts w:ascii="Times New Roman"/>
          <w:b w:val="false"/>
          <w:i w:val="false"/>
          <w:color w:val="000000"/>
          <w:sz w:val="28"/>
        </w:rPr>
        <w:t>
      Төлеу мерзімі " " жыл/Срок оплаты " "года</w:t>
      </w:r>
    </w:p>
    <w:bookmarkEnd w:id="18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