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69bf" w14:textId="edd6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қалалық мәслихатының 2025 жылғы 19 желтоқсандағы "2026-2028 жылдарға арналған қалалық бюджет туралы" № 35-3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2026 жылғы 10 сәуірдегі № 39-2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 тармағымен.</w:t>
      </w:r>
    </w:p>
    <w:bookmarkStart w:name="z3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Тараз қалалық мәслихатының 2025 жылғы 19 желтоқсандағы "2026-2028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№35-3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124 944 217 мың теңге, оның ішінде: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75 950 441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емес түсімдер – 689 240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түскен түсімдер – 18 736 110 мың теңге;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29 568 426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119 925 443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5 018 774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-5 018 774 мың теңге":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13 433 380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19 669 300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1 217 146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№35-3 шешіміне №1 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124 944 217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75 950 441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52 991 983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40 999 126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29 568 426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29 568 426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119 925 443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47 150 265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-5 018 774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