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6586" w14:textId="7df6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пестицидтерге, биоагенттерге (энтомофагтарға) арналған субсидиялардың тізбесі мен нормаларын бекіту туралы</w:t>
      </w:r>
    </w:p>
    <w:p>
      <w:pPr>
        <w:spacing w:after="0"/>
        <w:ind w:left="0"/>
        <w:jc w:val="both"/>
      </w:pPr>
      <w:r>
        <w:rPr>
          <w:rFonts w:ascii="Times New Roman"/>
          <w:b w:val="false"/>
          <w:i w:val="false"/>
          <w:color w:val="000000"/>
          <w:sz w:val="28"/>
        </w:rPr>
        <w:t>Жамбыл облысы әкімдігінің 2026 жылғы 5 мамырдағы № 91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Өсiмдiк шаруашылығы өнiмiнiң шығымдылығы мен сапасын арттыруды субсидиялау қағидаларының </w:t>
      </w:r>
      <w:r>
        <w:rPr>
          <w:rFonts w:ascii="Times New Roman"/>
          <w:b w:val="false"/>
          <w:i w:val="false"/>
          <w:color w:val="000000"/>
          <w:sz w:val="28"/>
        </w:rPr>
        <w:t>80-тармағына</w:t>
      </w:r>
      <w:r>
        <w:rPr>
          <w:rFonts w:ascii="Times New Roman"/>
          <w:b w:val="false"/>
          <w:i w:val="false"/>
          <w:color w:val="000000"/>
          <w:sz w:val="28"/>
        </w:rPr>
        <w:t xml:space="preserve"> сәйкес Жамбыл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2026 жылға пестицидтерге, биоагенттерге (энтомофагтарға) арналған субсидиялардың тізбесі мен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"Жамбыл облысы әкімдігінің ауыл шаруашылығы басқармасы" коммуналдық мемлекеттік мекемесі заңнамада белгіленген тәртіппен: </w:t>
      </w:r>
    </w:p>
    <w:bookmarkEnd w:id="2"/>
    <w:bookmarkStart w:name="z7" w:id="3"/>
    <w:p>
      <w:pPr>
        <w:spacing w:after="0"/>
        <w:ind w:left="0"/>
        <w:jc w:val="both"/>
      </w:pPr>
      <w:r>
        <w:rPr>
          <w:rFonts w:ascii="Times New Roman"/>
          <w:b w:val="false"/>
          <w:i w:val="false"/>
          <w:color w:val="000000"/>
          <w:sz w:val="28"/>
        </w:rPr>
        <w:t xml:space="preserve">
      1) осы қаулыға қол қойылған күннен бастап бес жұмыс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Жамбыл облысы бойынша филиалына ресми жариялау және Қазақстан Республикасы нормативтік құқықтық актілерінің эталондық бақылау банкіне енгізу үшін жолдануын; </w:t>
      </w:r>
    </w:p>
    <w:bookmarkEnd w:id="3"/>
    <w:bookmarkStart w:name="z8" w:id="4"/>
    <w:p>
      <w:pPr>
        <w:spacing w:after="0"/>
        <w:ind w:left="0"/>
        <w:jc w:val="both"/>
      </w:pPr>
      <w:r>
        <w:rPr>
          <w:rFonts w:ascii="Times New Roman"/>
          <w:b w:val="false"/>
          <w:i w:val="false"/>
          <w:color w:val="000000"/>
          <w:sz w:val="28"/>
        </w:rPr>
        <w:t xml:space="preserve">
      2) осы қаулының ресми жарияланғаннан кейін оның Жамбыл облысы әкімдігінің интернет-ресурсында орналастырылуын қамтамасыз етсін. </w:t>
      </w:r>
    </w:p>
    <w:bookmarkEnd w:id="4"/>
    <w:bookmarkStart w:name="z9" w:id="5"/>
    <w:p>
      <w:pPr>
        <w:spacing w:after="0"/>
        <w:ind w:left="0"/>
        <w:jc w:val="both"/>
      </w:pPr>
      <w:r>
        <w:rPr>
          <w:rFonts w:ascii="Times New Roman"/>
          <w:b w:val="false"/>
          <w:i w:val="false"/>
          <w:color w:val="000000"/>
          <w:sz w:val="28"/>
        </w:rPr>
        <w:t xml:space="preserve">
      3. Осы қаулының орындалуын бақылау Жамбыл облысы әкімінің жетекшілік ететін орынбасарына жүктелсін. </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 әкімінің міндеттерін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Жобаны ұсынушы:</w:t>
            </w:r>
          </w:p>
          <w:p>
            <w:pPr>
              <w:spacing w:after="20"/>
              <w:ind w:left="20"/>
              <w:jc w:val="both"/>
            </w:pPr>
          </w:p>
          <w:p>
            <w:pPr>
              <w:spacing w:after="20"/>
              <w:ind w:left="20"/>
              <w:jc w:val="both"/>
            </w:pPr>
            <w:r>
              <w:rPr>
                <w:rFonts w:ascii="Times New Roman"/>
                <w:b w:val="false"/>
                <w:i/>
                <w:color w:val="000000"/>
                <w:sz w:val="20"/>
              </w:rPr>
              <w:t>Жамбыл облысы әкімдігінің</w:t>
            </w:r>
          </w:p>
          <w:p>
            <w:pPr>
              <w:spacing w:after="20"/>
              <w:ind w:left="20"/>
              <w:jc w:val="both"/>
            </w:pPr>
            <w:r>
              <w:rPr>
                <w:rFonts w:ascii="Times New Roman"/>
                <w:b w:val="false"/>
                <w:i/>
                <w:color w:val="000000"/>
                <w:sz w:val="20"/>
              </w:rPr>
              <w:t>ауыл шаруашылығы</w:t>
            </w:r>
          </w:p>
          <w:p>
            <w:pPr>
              <w:spacing w:after="20"/>
              <w:ind w:left="20"/>
              <w:jc w:val="both"/>
            </w:pPr>
            <w:r>
              <w:rPr>
                <w:rFonts w:ascii="Times New Roman"/>
                <w:b w:val="false"/>
                <w:i/>
                <w:color w:val="000000"/>
                <w:sz w:val="20"/>
              </w:rPr>
              <w:t>басқармасы басшысының</w:t>
            </w:r>
          </w:p>
          <w:p>
            <w:pPr>
              <w:spacing w:after="20"/>
              <w:ind w:left="20"/>
              <w:jc w:val="both"/>
            </w:pPr>
            <w:r>
              <w:rPr>
                <w:rFonts w:ascii="Times New Roman"/>
                <w:b w:val="false"/>
                <w:i/>
                <w:color w:val="000000"/>
                <w:sz w:val="20"/>
              </w:rPr>
              <w:t>міндетін атқарушы Е. Нахимов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2026 жылға "___" _______</w:t>
            </w:r>
            <w:r>
              <w:br/>
            </w:r>
            <w:r>
              <w:rPr>
                <w:rFonts w:ascii="Times New Roman"/>
                <w:b w:val="false"/>
                <w:i w:val="false"/>
                <w:color w:val="000000"/>
                <w:sz w:val="20"/>
              </w:rPr>
              <w:t>№ __ қаулысына қосымша</w:t>
            </w:r>
          </w:p>
        </w:tc>
      </w:tr>
    </w:tbl>
    <w:bookmarkStart w:name="z20" w:id="7"/>
    <w:p>
      <w:pPr>
        <w:spacing w:after="0"/>
        <w:ind w:left="0"/>
        <w:jc w:val="left"/>
      </w:pPr>
      <w:r>
        <w:rPr>
          <w:rFonts w:ascii="Times New Roman"/>
          <w:b/>
          <w:i w:val="false"/>
          <w:color w:val="000000"/>
        </w:rPr>
        <w:t xml:space="preserve"> 2026 жылға пестицидтерге, биоагенттерге (энтомофагтарға) арналған субсидиялардың тізбесі мен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топтары бойынша әсер ететін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1 литріне (килограмм, грамм, дана) арналған субсидия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өндірушілерден сатып алу кезінде пестицидтің 1 литріне (килограмм, грамм, дана) арналған субсидия нормасы,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зауыттық бинарлық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564 грамм/литр + метсульфурон-метил,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зауыттық бинарлық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564 грамм/литр + триасульфурон,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АМИНСПРЕЙ,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xml:space="preserve">
2,4-Д диметиламин тұзы, </w:t>
            </w:r>
          </w:p>
          <w:bookmarkEnd w:id="8"/>
          <w:p>
            <w:pPr>
              <w:spacing w:after="20"/>
              <w:ind w:left="20"/>
              <w:jc w:val="both"/>
            </w:pPr>
            <w:r>
              <w:rPr>
                <w:rFonts w:ascii="Times New Roman"/>
                <w:b w:val="false"/>
                <w:i w:val="false"/>
                <w:color w:val="000000"/>
                <w:sz w:val="20"/>
              </w:rPr>
              <w:t>
720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КОРСО 72%,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xml:space="preserve">
2,4-Д диметиламин тұзы, </w:t>
            </w:r>
          </w:p>
          <w:bookmarkEnd w:id="9"/>
          <w:p>
            <w:pPr>
              <w:spacing w:after="20"/>
              <w:ind w:left="20"/>
              <w:jc w:val="both"/>
            </w:pPr>
            <w:r>
              <w:rPr>
                <w:rFonts w:ascii="Times New Roman"/>
                <w:b w:val="false"/>
                <w:i w:val="false"/>
                <w:color w:val="000000"/>
                <w:sz w:val="20"/>
              </w:rPr>
              <w:t>
722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НАНКИНА,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xml:space="preserve">
2,4-Д диметиламин тұзы, </w:t>
            </w:r>
          </w:p>
          <w:bookmarkEnd w:id="10"/>
          <w:p>
            <w:pPr>
              <w:spacing w:after="20"/>
              <w:ind w:left="20"/>
              <w:jc w:val="both"/>
            </w:pPr>
            <w:r>
              <w:rPr>
                <w:rFonts w:ascii="Times New Roman"/>
                <w:b w:val="false"/>
                <w:i w:val="false"/>
                <w:color w:val="000000"/>
                <w:sz w:val="20"/>
              </w:rPr>
              <w:t>
720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xml:space="preserve">
ПРОГРЕС 720, </w:t>
            </w:r>
          </w:p>
          <w:bookmarkEnd w:id="11"/>
          <w:p>
            <w:pPr>
              <w:spacing w:after="20"/>
              <w:ind w:left="20"/>
              <w:jc w:val="both"/>
            </w:pPr>
            <w:r>
              <w:rPr>
                <w:rFonts w:ascii="Times New Roman"/>
                <w:b w:val="false"/>
                <w:i w:val="false"/>
                <w:color w:val="000000"/>
                <w:sz w:val="20"/>
              </w:rPr>
              <w:t>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2,4-Д диметиламин тұзы,</w:t>
            </w:r>
          </w:p>
          <w:bookmarkEnd w:id="12"/>
          <w:p>
            <w:pPr>
              <w:spacing w:after="20"/>
              <w:ind w:left="20"/>
              <w:jc w:val="both"/>
            </w:pPr>
            <w:r>
              <w:rPr>
                <w:rFonts w:ascii="Times New Roman"/>
                <w:b w:val="false"/>
                <w:i w:val="false"/>
                <w:color w:val="000000"/>
                <w:sz w:val="20"/>
              </w:rPr>
              <w:t>
 720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2,4-Д диметиламин тұзы,</w:t>
            </w:r>
          </w:p>
          <w:bookmarkEnd w:id="13"/>
          <w:p>
            <w:pPr>
              <w:spacing w:after="20"/>
              <w:ind w:left="20"/>
              <w:jc w:val="both"/>
            </w:pPr>
            <w:r>
              <w:rPr>
                <w:rFonts w:ascii="Times New Roman"/>
                <w:b w:val="false"/>
                <w:i w:val="false"/>
                <w:color w:val="000000"/>
                <w:sz w:val="20"/>
              </w:rPr>
              <w:t>
 720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СУПЕРМЕН,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2,4-Д диметиламин тұзы,</w:t>
            </w:r>
          </w:p>
          <w:bookmarkEnd w:id="14"/>
          <w:p>
            <w:pPr>
              <w:spacing w:after="20"/>
              <w:ind w:left="20"/>
              <w:jc w:val="both"/>
            </w:pPr>
            <w:r>
              <w:rPr>
                <w:rFonts w:ascii="Times New Roman"/>
                <w:b w:val="false"/>
                <w:i w:val="false"/>
                <w:color w:val="000000"/>
                <w:sz w:val="20"/>
              </w:rPr>
              <w:t>
 720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КЛИНСПРЕЙ ЭКСТРА,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2,4-Д диметиламин тұзы,</w:t>
            </w:r>
          </w:p>
          <w:bookmarkEnd w:id="15"/>
          <w:p>
            <w:pPr>
              <w:spacing w:after="20"/>
              <w:ind w:left="20"/>
              <w:jc w:val="both"/>
            </w:pPr>
            <w:r>
              <w:rPr>
                <w:rFonts w:ascii="Times New Roman"/>
                <w:b w:val="false"/>
                <w:i w:val="false"/>
                <w:color w:val="000000"/>
                <w:sz w:val="20"/>
              </w:rPr>
              <w:t>
 960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ГРАНД,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эфир түрінде, 440 грамм/литр + карфентразон-этил, 20 грамм/литр + флуросипир,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410 грамм/литр + клопиралид, 40 грамм/литр, күрделі 2-этилгексил эфирі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эфир түрінде, 510 грамм/литр + флуроксипир, 90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24,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564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564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ЭНДИМИОН,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564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600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720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850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ЭФЕРОН-ГОЛД,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дихлорфеноксиацетат қышқылы 2-этилгексил эфирі түрінде, 875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КОРСО, эмульсияға айналатын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850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850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905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ЭФИР,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905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905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905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905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905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905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905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950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КЛИАРАП,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950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960,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960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грамм/литр + 2,4-Д, 357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ДАБСПРЕЙ,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грамм/литр + 2,4-Д, 357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САНШАЙН,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грамм/литр + 2,4-Д, 356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Биолан Супер,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447 г/л + дикамба, 156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22,4-Д қышқылы (аз бу шығаратын C7–C9 эфирлері), 550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ТОРЕС,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аз бу шығаратын эфирлер түрінде, 550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420 грамм/литр + дикамба қышқылының 2-этилгексил эфирі,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БРЭМБО,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552 грамм/литр + дикамба,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357 грамм/литр + дикамба, 124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диметиламин тұзы түрінде, 344 грамм/литр + дикамба қышқылы диметиламин тұзы түрінде,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357 грамм/литр + дикамба, 124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300 грамм/литр + флорасулам, 3,7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түрінде, 300 грамм/литр + флорасулам, 5,35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АЛТАИР,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300 грамм/литр + флорасулам, 6,25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300 грамм/литр + флорасулам, 6,25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түрінде, 350 грамм/литр + флорасулам, 7,4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ПРАЙМ, май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410 грамм/литр + флорасулам,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СУПЕР,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410 грамм/литр + флорасулам,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АБСИНТИУМ,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күрделі 2-этилгексил эфирі, 410 грамм/литр + флорасулам, 7,4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АСТЕРИКС,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күрделі 2-этилгексил эфирі – 410 г/л + флорасулам – 7,4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күрделі 2-этилгексил эфирі – 410 г/л + флорасулам – 7,4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ПРЕМИУМ,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Флорасулaм, 7,2 г/л + 2,4-Д қышқылы күрделі эфир түрінде, 410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410 грамм/л + флорасулaм, 7,4 грамм/л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ПРИМА,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410 грамм/л + флорасулaм, 7,4 грамм/л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түрінде, 410 грамм/л + флорасулaм, 7,4 грамм/л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ФЛО,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418 грамм/литр + флорасулам, 12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КАТТЕНГ,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452,42 грамм/литр + флорасулам, 6,25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ПИЛАРФЛОРА,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түрінде, 453 г/л + флорасулам, 6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СВАРОГ,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түрінде, 452 г/л + флорасулам, 6,25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ТИМСПРЕЙ,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452,42 г/л + флорасулам, 6,25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ЭТИЛГЕКСУЛАМ-Д,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452,42 г/л + флорасулам, 6,25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БОЛЕРО,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этилгексил эфирі түрінде, 453 г/л + флорасулам, 7,4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МУСТЕР,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түрінде, 610 г/л + флорасулам, 9,4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ФОРТЕ,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 эфирі түрінде, 300 г/л + пиклорам, 37,5 г/л + флорасулам, 10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СУПЕР,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285 г/л + флуроксипир, 30,5 г/л + флорасулам, 11,5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эфирі түрінде, 410 г/л + флорасулам, 5 г/л + флуроксипир, 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xml:space="preserve">
АБАЛОН, 1,8% </w:t>
            </w:r>
          </w:p>
          <w:bookmarkEnd w:id="16"/>
          <w:p>
            <w:pPr>
              <w:spacing w:after="20"/>
              <w:ind w:left="20"/>
              <w:jc w:val="both"/>
            </w:pPr>
            <w:r>
              <w:rPr>
                <w:rFonts w:ascii="Times New Roman"/>
                <w:b w:val="false"/>
                <w:i w:val="false"/>
                <w:color w:val="000000"/>
                <w:sz w:val="20"/>
              </w:rPr>
              <w:t>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АГАМАГГАН,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xml:space="preserve">
ВЕРТИМЕК 018, </w:t>
            </w:r>
          </w:p>
          <w:bookmarkEnd w:id="17"/>
          <w:p>
            <w:pPr>
              <w:spacing w:after="20"/>
              <w:ind w:left="20"/>
              <w:jc w:val="both"/>
            </w:pPr>
            <w:r>
              <w:rPr>
                <w:rFonts w:ascii="Times New Roman"/>
                <w:b w:val="false"/>
                <w:i w:val="false"/>
                <w:color w:val="000000"/>
                <w:sz w:val="20"/>
              </w:rPr>
              <w:t>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МЕКАР, микроэмульсия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РОНИН,</w:t>
            </w:r>
          </w:p>
          <w:bookmarkEnd w:id="18"/>
          <w:p>
            <w:pPr>
              <w:spacing w:after="20"/>
              <w:ind w:left="20"/>
              <w:jc w:val="both"/>
            </w:pPr>
            <w:r>
              <w:rPr>
                <w:rFonts w:ascii="Times New Roman"/>
                <w:b w:val="false"/>
                <w:i w:val="false"/>
                <w:color w:val="000000"/>
                <w:sz w:val="20"/>
              </w:rPr>
              <w:t>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ШАНСИТЕК,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xml:space="preserve">
АКАРИН, 3,6% , </w:t>
            </w:r>
          </w:p>
          <w:bookmarkEnd w:id="19"/>
          <w:p>
            <w:pPr>
              <w:spacing w:after="20"/>
              <w:ind w:left="20"/>
              <w:jc w:val="both"/>
            </w:pPr>
            <w:r>
              <w:rPr>
                <w:rFonts w:ascii="Times New Roman"/>
                <w:b w:val="false"/>
                <w:i w:val="false"/>
                <w:color w:val="000000"/>
                <w:sz w:val="20"/>
              </w:rPr>
              <w:t>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БАРИН,</w:t>
            </w:r>
          </w:p>
          <w:bookmarkEnd w:id="20"/>
          <w:p>
            <w:pPr>
              <w:spacing w:after="20"/>
              <w:ind w:left="20"/>
              <w:jc w:val="both"/>
            </w:pPr>
            <w:r>
              <w:rPr>
                <w:rFonts w:ascii="Times New Roman"/>
                <w:b w:val="false"/>
                <w:i w:val="false"/>
                <w:color w:val="000000"/>
                <w:sz w:val="20"/>
              </w:rPr>
              <w:t>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ТИМАМЕКТИН, 3,6%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ВЕРТИМОС ИКС,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20 г/л + ацетамиприд, 40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ЭВЕЛИН,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90 г/л+ тиаметоксам 270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ТЕБАЗ ПРО,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г/л + тебуконазол, 250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ТРИАКТИВ,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90 грамм/литр + тебуконазол, 317 грамм/литр + флутриафол, 93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90 грамм/литр + тебуконазол, 317 грамм/литр + флутриафол, 93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СИКУРС,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240 грамм/литр + эпоксиконазол, 160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АМЕТИСТ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АМИСТАР ЭКСТРА 280,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СКАЙСТАР,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СТРОБИШАНС ПРО,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СУПЕРСТАР,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АЛЬФАШАНС,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ФАСКОРД,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ФАСТАК, 10%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ФАСШАНС,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ЦУНАМИ,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АЛЬФАПЛАН,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 май-сулы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КОРВУС,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 + дифлубензурон,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НЕО,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125 грамм/литр + имидаклоприд, 100 грамм/литр + клотианидин,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ФЛЕЙМ,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117 грамм/литр + тиаметоксам, 147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АМИДА,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Даларан,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600 грамм/килограмм + метсульфурон-метил 150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 ПРО,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400 г/кг, тифенсульфурон-метил 200 г/кг, метсульфурон-метил 150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ТРЕНТ,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750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ЛАНЦЕЛОТ 450,</w:t>
            </w:r>
          </w:p>
          <w:bookmarkEnd w:id="21"/>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грамм/килограмм + флорасулам, 150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АТРИУМ,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900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МОСПИЛАН 20%, еритін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ЯКУДЗА,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400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xml:space="preserve">
ОРГАНЗА, </w:t>
            </w:r>
          </w:p>
          <w:bookmarkEnd w:id="22"/>
          <w:p>
            <w:pPr>
              <w:spacing w:after="20"/>
              <w:ind w:left="20"/>
              <w:jc w:val="both"/>
            </w:pPr>
            <w:r>
              <w:rPr>
                <w:rFonts w:ascii="Times New Roman"/>
                <w:b w:val="false"/>
                <w:i w:val="false"/>
                <w:color w:val="000000"/>
                <w:sz w:val="20"/>
              </w:rPr>
              <w:t>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100 грамм/литр + лямбда-цигалатрин,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ДЕКСТЕР</w:t>
            </w:r>
          </w:p>
          <w:bookmarkEnd w:id="23"/>
          <w:p>
            <w:pPr>
              <w:spacing w:after="20"/>
              <w:ind w:left="20"/>
              <w:jc w:val="both"/>
            </w:pPr>
            <w:r>
              <w:rPr>
                <w:rFonts w:ascii="Times New Roman"/>
                <w:b w:val="false"/>
                <w:i w:val="false"/>
                <w:color w:val="000000"/>
                <w:sz w:val="20"/>
              </w:rPr>
              <w:t>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106 грамм/литр + ацетамиприд, 115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ЭКСТРА,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106 грамм/литр + ацетамиприд, 115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ЭСПАДА 350,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грамм/литр + лямбда-цигалатрин,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ДЖЕРОНИМО,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250 г/кг + бифентрин 250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xml:space="preserve">
ГЕРБ 900, </w:t>
            </w:r>
          </w:p>
          <w:bookmarkEnd w:id="24"/>
          <w:p>
            <w:pPr>
              <w:spacing w:after="20"/>
              <w:ind w:left="20"/>
              <w:jc w:val="both"/>
            </w:pPr>
            <w:r>
              <w:rPr>
                <w:rFonts w:ascii="Times New Roman"/>
                <w:b w:val="false"/>
                <w:i w:val="false"/>
                <w:color w:val="000000"/>
                <w:sz w:val="20"/>
              </w:rPr>
              <w:t>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ТАНТО,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ацифлуорфен,320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БЕНИТО,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БЕНАГРО,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БЕНТАСИЛ,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 Форте,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ДРАКОН,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xml:space="preserve">
КОРСАР, </w:t>
            </w:r>
          </w:p>
          <w:bookmarkEnd w:id="25"/>
          <w:p>
            <w:pPr>
              <w:spacing w:after="20"/>
              <w:ind w:left="20"/>
              <w:jc w:val="both"/>
            </w:pPr>
            <w:r>
              <w:rPr>
                <w:rFonts w:ascii="Times New Roman"/>
                <w:b w:val="false"/>
                <w:i w:val="false"/>
                <w:color w:val="000000"/>
                <w:sz w:val="20"/>
              </w:rPr>
              <w:t>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xml:space="preserve">
КОРСАР СУПЕР, </w:t>
            </w:r>
          </w:p>
          <w:bookmarkEnd w:id="26"/>
          <w:p>
            <w:pPr>
              <w:spacing w:after="20"/>
              <w:ind w:left="20"/>
              <w:jc w:val="both"/>
            </w:pPr>
            <w:r>
              <w:rPr>
                <w:rFonts w:ascii="Times New Roman"/>
                <w:b w:val="false"/>
                <w:i w:val="false"/>
                <w:color w:val="000000"/>
                <w:sz w:val="20"/>
              </w:rPr>
              <w:t>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400 грамм/литр + имазамокс,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xml:space="preserve">
ГРАНИТ СУПЕР, </w:t>
            </w:r>
          </w:p>
          <w:bookmarkEnd w:id="27"/>
          <w:p>
            <w:pPr>
              <w:spacing w:after="20"/>
              <w:ind w:left="20"/>
              <w:jc w:val="both"/>
            </w:pPr>
            <w:r>
              <w:rPr>
                <w:rFonts w:ascii="Times New Roman"/>
                <w:b w:val="false"/>
                <w:i w:val="false"/>
                <w:color w:val="000000"/>
                <w:sz w:val="20"/>
              </w:rPr>
              <w:t>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xml:space="preserve">
КОРУМ, </w:t>
            </w:r>
          </w:p>
          <w:bookmarkEnd w:id="28"/>
          <w:p>
            <w:pPr>
              <w:spacing w:after="20"/>
              <w:ind w:left="20"/>
              <w:jc w:val="both"/>
            </w:pPr>
            <w:r>
              <w:rPr>
                <w:rFonts w:ascii="Times New Roman"/>
                <w:b w:val="false"/>
                <w:i w:val="false"/>
                <w:color w:val="000000"/>
                <w:sz w:val="20"/>
              </w:rPr>
              <w:t>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22,4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xml:space="preserve">
КОГОРТА, </w:t>
            </w:r>
          </w:p>
          <w:bookmarkEnd w:id="29"/>
          <w:p>
            <w:pPr>
              <w:spacing w:after="20"/>
              <w:ind w:left="20"/>
              <w:jc w:val="both"/>
            </w:pPr>
            <w:r>
              <w:rPr>
                <w:rFonts w:ascii="Times New Roman"/>
                <w:b w:val="false"/>
                <w:i w:val="false"/>
                <w:color w:val="000000"/>
                <w:sz w:val="20"/>
              </w:rPr>
              <w:t>
су-гликольді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330 г/л +фомесафен, 150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 + хизалофоп-п-этил 45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125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АРНИ,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60 г/л + тиаметоксам, 180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 400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СУПРИМ,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 40 грамм/литр + метамифоп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АКРАМАЙТ, 48 %,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Бифеназат 480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БЕРЕТТА,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60 г/л + тиаметоксам, 40 г/л + альфа-циперметрин, 30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ДЖАЛЕНТРА,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159 г/л + хлорантранилипрол, 106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ФОРТЕ,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боскалид, 57 г/л + тиофанат-метил, 193 г/л + флутриафол, 247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БРОПАК,</w:t>
            </w:r>
          </w:p>
          <w:bookmarkEnd w:id="30"/>
          <w:p>
            <w:pPr>
              <w:spacing w:after="20"/>
              <w:ind w:left="20"/>
              <w:jc w:val="both"/>
            </w:pPr>
            <w:r>
              <w:rPr>
                <w:rFonts w:ascii="Times New Roman"/>
                <w:b w:val="false"/>
                <w:i w:val="false"/>
                <w:color w:val="000000"/>
                <w:sz w:val="20"/>
              </w:rPr>
              <w:t>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200 грамм/литр + МЦПА,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Квелекс 200,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галаксифен-метил, 104,2 г/кг + флорасулам, 100 г/кг + клоквинтосет кислоты, 70,8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108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xml:space="preserve">
ГАЛОШАНС, </w:t>
            </w:r>
          </w:p>
          <w:bookmarkEnd w:id="31"/>
          <w:p>
            <w:pPr>
              <w:spacing w:after="20"/>
              <w:ind w:left="20"/>
              <w:jc w:val="both"/>
            </w:pPr>
            <w:r>
              <w:rPr>
                <w:rFonts w:ascii="Times New Roman"/>
                <w:b w:val="false"/>
                <w:i w:val="false"/>
                <w:color w:val="000000"/>
                <w:sz w:val="20"/>
              </w:rPr>
              <w:t>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xml:space="preserve">
ЗЕЛЛЕК СУПЕР, </w:t>
            </w:r>
          </w:p>
          <w:bookmarkEnd w:id="32"/>
          <w:p>
            <w:pPr>
              <w:spacing w:after="20"/>
              <w:ind w:left="20"/>
              <w:jc w:val="both"/>
            </w:pPr>
            <w:r>
              <w:rPr>
                <w:rFonts w:ascii="Times New Roman"/>
                <w:b w:val="false"/>
                <w:i w:val="false"/>
                <w:color w:val="000000"/>
                <w:sz w:val="20"/>
              </w:rPr>
              <w:t>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108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 ИКС,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108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ОПТИМУС ПРАЙМ,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108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xml:space="preserve">
ДЕЛИК, 240 </w:t>
            </w:r>
          </w:p>
          <w:bookmarkEnd w:id="33"/>
          <w:p>
            <w:pPr>
              <w:spacing w:after="20"/>
              <w:ind w:left="20"/>
              <w:jc w:val="both"/>
            </w:pPr>
            <w:r>
              <w:rPr>
                <w:rFonts w:ascii="Times New Roman"/>
                <w:b w:val="false"/>
                <w:i w:val="false"/>
                <w:color w:val="000000"/>
                <w:sz w:val="20"/>
              </w:rPr>
              <w:t>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галоксифоп-Р-метил,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ХАЙФОП,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Подиумакс,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125 г/л + квизалофоп-П-тефурил, 60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ВАНТЕКС,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НИССОРАН 10% суланатын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 100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ТИАЗОКСИС, 10% суланатын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 100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ЭКСТРА,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xml:space="preserve">
глифосат (аммоний тұзы), </w:t>
            </w:r>
          </w:p>
          <w:bookmarkEnd w:id="34"/>
          <w:p>
            <w:pPr>
              <w:spacing w:after="20"/>
              <w:ind w:left="20"/>
              <w:jc w:val="both"/>
            </w:pPr>
            <w:r>
              <w:rPr>
                <w:rFonts w:ascii="Times New Roman"/>
                <w:b w:val="false"/>
                <w:i w:val="false"/>
                <w:color w:val="000000"/>
                <w:sz w:val="20"/>
              </w:rPr>
              <w:t>
747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ФОРТЕ 757,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xml:space="preserve">
ДРАКОН, 77% </w:t>
            </w:r>
          </w:p>
          <w:bookmarkEnd w:id="35"/>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 80 %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глифосат аммоний тұзы,</w:t>
            </w:r>
          </w:p>
          <w:bookmarkEnd w:id="36"/>
          <w:p>
            <w:pPr>
              <w:spacing w:after="20"/>
              <w:ind w:left="20"/>
              <w:jc w:val="both"/>
            </w:pPr>
            <w:r>
              <w:rPr>
                <w:rFonts w:ascii="Times New Roman"/>
                <w:b w:val="false"/>
                <w:i w:val="false"/>
                <w:color w:val="000000"/>
                <w:sz w:val="20"/>
              </w:rPr>
              <w:t>
 800 г/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xml:space="preserve">
ФЕЛИКС 757, </w:t>
            </w:r>
          </w:p>
          <w:bookmarkEnd w:id="37"/>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ФУХУА ГЛИФОСАТ 757,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глифосаттың аммоний тұзы, 757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xml:space="preserve">
РИДОВЕР ЭКСТРА, </w:t>
            </w:r>
          </w:p>
          <w:bookmarkEnd w:id="38"/>
          <w:p>
            <w:pPr>
              <w:spacing w:after="20"/>
              <w:ind w:left="20"/>
              <w:jc w:val="both"/>
            </w:pPr>
            <w:r>
              <w:rPr>
                <w:rFonts w:ascii="Times New Roman"/>
                <w:b w:val="false"/>
                <w:i w:val="false"/>
                <w:color w:val="000000"/>
                <w:sz w:val="20"/>
              </w:rPr>
              <w:t>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глифосаттың аммоний тұзы, 888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БАЙСАТ 540,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және калий тұздары түрінде, 540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xml:space="preserve">
КРЕДИТ ИКСТРИМ, </w:t>
            </w:r>
          </w:p>
          <w:bookmarkEnd w:id="39"/>
          <w:p>
            <w:pPr>
              <w:spacing w:after="20"/>
              <w:ind w:left="20"/>
              <w:jc w:val="both"/>
            </w:pPr>
            <w:r>
              <w:rPr>
                <w:rFonts w:ascii="Times New Roman"/>
                <w:b w:val="false"/>
                <w:i w:val="false"/>
                <w:color w:val="000000"/>
                <w:sz w:val="20"/>
              </w:rPr>
              <w:t>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және калий тұздары түрінде, 540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xml:space="preserve">
ВАЛСАГЛИФ, </w:t>
            </w:r>
          </w:p>
          <w:bookmarkEnd w:id="40"/>
          <w:p>
            <w:pPr>
              <w:spacing w:after="20"/>
              <w:ind w:left="20"/>
              <w:jc w:val="both"/>
            </w:pPr>
            <w:r>
              <w:rPr>
                <w:rFonts w:ascii="Times New Roman"/>
                <w:b w:val="false"/>
                <w:i w:val="false"/>
                <w:color w:val="000000"/>
                <w:sz w:val="20"/>
              </w:rPr>
              <w:t>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РИДАУТ,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48%,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480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ВИКТОРИ,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ПИЛАРСАТО СУПЕР,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800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ПЛЮС,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xml:space="preserve">
СТИРАП, 45% </w:t>
            </w:r>
          </w:p>
          <w:bookmarkEnd w:id="41"/>
          <w:p>
            <w:pPr>
              <w:spacing w:after="20"/>
              <w:ind w:left="20"/>
              <w:jc w:val="both"/>
            </w:pPr>
            <w:r>
              <w:rPr>
                <w:rFonts w:ascii="Times New Roman"/>
                <w:b w:val="false"/>
                <w:i w:val="false"/>
                <w:color w:val="000000"/>
                <w:sz w:val="20"/>
              </w:rPr>
              <w:t>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xml:space="preserve">
ТАЧДАУН 500, </w:t>
            </w:r>
          </w:p>
          <w:bookmarkEnd w:id="42"/>
          <w:p>
            <w:pPr>
              <w:spacing w:after="20"/>
              <w:ind w:left="20"/>
              <w:jc w:val="both"/>
            </w:pPr>
            <w:r>
              <w:rPr>
                <w:rFonts w:ascii="Times New Roman"/>
                <w:b w:val="false"/>
                <w:i w:val="false"/>
                <w:color w:val="000000"/>
                <w:sz w:val="20"/>
              </w:rPr>
              <w:t>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калий тұзы түрінде, 500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xml:space="preserve">
ТОТАЛ ЭКСТРА </w:t>
            </w:r>
          </w:p>
          <w:bookmarkEnd w:id="43"/>
          <w:p>
            <w:pPr>
              <w:spacing w:after="20"/>
              <w:ind w:left="20"/>
              <w:jc w:val="both"/>
            </w:pPr>
            <w:r>
              <w:rPr>
                <w:rFonts w:ascii="Times New Roman"/>
                <w:b w:val="false"/>
                <w:i w:val="false"/>
                <w:color w:val="000000"/>
                <w:sz w:val="20"/>
              </w:rPr>
              <w:t>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калий тұзы түрінде, 500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АРДГЛИФ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БАЗУКА,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ВОЛЬНИК,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Глифор Форте,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ГЛИФОШАНС СУПЕР,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ГРАНД ЭКСТРА 540,</w:t>
            </w:r>
          </w:p>
          <w:bookmarkEnd w:id="44"/>
          <w:p>
            <w:pPr>
              <w:spacing w:after="20"/>
              <w:ind w:left="20"/>
              <w:jc w:val="both"/>
            </w:pPr>
            <w:r>
              <w:rPr>
                <w:rFonts w:ascii="Times New Roman"/>
                <w:b w:val="false"/>
                <w:i w:val="false"/>
                <w:color w:val="000000"/>
                <w:sz w:val="20"/>
              </w:rPr>
              <w:t>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540,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КУНГФУ, 54%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глифосат (калий тұзы),</w:t>
            </w:r>
          </w:p>
          <w:bookmarkEnd w:id="45"/>
          <w:p>
            <w:pPr>
              <w:spacing w:after="20"/>
              <w:ind w:left="20"/>
              <w:jc w:val="both"/>
            </w:pPr>
            <w:r>
              <w:rPr>
                <w:rFonts w:ascii="Times New Roman"/>
                <w:b w:val="false"/>
                <w:i w:val="false"/>
                <w:color w:val="000000"/>
                <w:sz w:val="20"/>
              </w:rPr>
              <w:t>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 540,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xml:space="preserve">
глифосат (калий тұзы), </w:t>
            </w:r>
          </w:p>
          <w:bookmarkEnd w:id="46"/>
          <w:p>
            <w:pPr>
              <w:spacing w:after="20"/>
              <w:ind w:left="20"/>
              <w:jc w:val="both"/>
            </w:pPr>
            <w:r>
              <w:rPr>
                <w:rFonts w:ascii="Times New Roman"/>
                <w:b w:val="false"/>
                <w:i w:val="false"/>
                <w:color w:val="000000"/>
                <w:sz w:val="20"/>
              </w:rPr>
              <w:t>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ЭКСТРА 54%,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xml:space="preserve">
глифосат (калий тұзы), </w:t>
            </w:r>
          </w:p>
          <w:bookmarkEnd w:id="47"/>
          <w:p>
            <w:pPr>
              <w:spacing w:after="20"/>
              <w:ind w:left="20"/>
              <w:jc w:val="both"/>
            </w:pPr>
            <w:r>
              <w:rPr>
                <w:rFonts w:ascii="Times New Roman"/>
                <w:b w:val="false"/>
                <w:i w:val="false"/>
                <w:color w:val="000000"/>
                <w:sz w:val="20"/>
              </w:rPr>
              <w:t>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xml:space="preserve">
глифосат (калий тұзы), </w:t>
            </w:r>
          </w:p>
          <w:bookmarkEnd w:id="48"/>
          <w:p>
            <w:pPr>
              <w:spacing w:after="20"/>
              <w:ind w:left="20"/>
              <w:jc w:val="both"/>
            </w:pPr>
            <w:r>
              <w:rPr>
                <w:rFonts w:ascii="Times New Roman"/>
                <w:b w:val="false"/>
                <w:i w:val="false"/>
                <w:color w:val="000000"/>
                <w:sz w:val="20"/>
              </w:rPr>
              <w:t>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МАСТЕР,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600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ГЛИФОСАТ-ГОЛД,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690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СУПЕР, суда диспергірленетін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натрий тұзы бойынша, 700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аммоний, 150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аммоний,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ДЕЦИС ЭКСПЕРТ,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ДЕЗИМИН 2.5,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22,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100 грамм/литр + фенмедифам,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22,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110 г/л + фенмедифама, 110 г/л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22,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110 г/л + фенмедифама, 110 г/л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300,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150 грамм/литр + фенмедифам,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ДИФЕРОН,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диафентиурон, 500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ВИВАТ 48%,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ДЕЙМОС,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ЛАРТ,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 кислота в виде диметиламинной соли,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РЕЙНВЕЛ,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ДКБ,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 кислота в виде диметиламинной соли,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кислоты, 360 грамм/литр + хлорсульфурон кислоты, 22,2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Топмазин Плюс,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160 грамм/литр + топрамезон,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грамм/литр + никосульфурон,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xml:space="preserve">
ЛИНТУР 70, </w:t>
            </w:r>
          </w:p>
          <w:bookmarkEnd w:id="49"/>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грамм/килограмм + триасульфурон, 41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*ДИКОШАНС,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Экстра,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*СУХОВЕЙ,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ТОНГАРА,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ФОРТЕ 200,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ЭЙР 200,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БИ-58 ТОП,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ЭКСПЕРТ,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ДИМЕТРОН,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410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ДИТОКС,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ДИШАНС,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РОГОР-С,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СИРОККО,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КИНФОС,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300 грамм/литр + бета-циперметрин,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ПАУЕР,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 + гамма-цигалотрин, 6,4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xml:space="preserve">
ГЕРОЛЬД, </w:t>
            </w:r>
          </w:p>
          <w:bookmarkEnd w:id="50"/>
          <w:p>
            <w:pPr>
              <w:spacing w:after="20"/>
              <w:ind w:left="20"/>
              <w:jc w:val="both"/>
            </w:pPr>
            <w:r>
              <w:rPr>
                <w:rFonts w:ascii="Times New Roman"/>
                <w:b w:val="false"/>
                <w:i w:val="false"/>
                <w:color w:val="000000"/>
                <w:sz w:val="20"/>
              </w:rPr>
              <w:t>
сулы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АРУДИФ,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ДЕССЕНЛИН, 48%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ДИНАМИТ, 48%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ДИФЛУР, 48%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ДИФУЗ, 48%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ШАНСИЛИН,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800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ЛОКУСТИН,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125 г/л + имидаклоприд, 110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СКАРАБЕЙ,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300 г/л + эсфенвалерат, 88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ВИРТЭНТО 400,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изоциклосерам, 400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120,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сулы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ДЕНТАЙР,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ИМАЗОШАНС,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xml:space="preserve">
ЛЕГОМИН 4% </w:t>
            </w:r>
          </w:p>
          <w:bookmarkEnd w:id="51"/>
          <w:p>
            <w:pPr>
              <w:spacing w:after="20"/>
              <w:ind w:left="20"/>
              <w:jc w:val="both"/>
            </w:pPr>
            <w:r>
              <w:rPr>
                <w:rFonts w:ascii="Times New Roman"/>
                <w:b w:val="false"/>
                <w:i w:val="false"/>
                <w:color w:val="000000"/>
                <w:sz w:val="20"/>
              </w:rPr>
              <w:t>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xml:space="preserve">
ПУЛЬСАР, 4% </w:t>
            </w:r>
          </w:p>
          <w:bookmarkEnd w:id="52"/>
          <w:p>
            <w:pPr>
              <w:spacing w:after="20"/>
              <w:ind w:left="20"/>
              <w:jc w:val="both"/>
            </w:pPr>
            <w:r>
              <w:rPr>
                <w:rFonts w:ascii="Times New Roman"/>
                <w:b w:val="false"/>
                <w:i w:val="false"/>
                <w:color w:val="000000"/>
                <w:sz w:val="20"/>
              </w:rPr>
              <w:t>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xml:space="preserve">
ЛИСТЕГО ПРО 050, </w:t>
            </w:r>
          </w:p>
          <w:bookmarkEnd w:id="53"/>
          <w:p>
            <w:pPr>
              <w:spacing w:after="20"/>
              <w:ind w:left="20"/>
              <w:jc w:val="both"/>
            </w:pPr>
            <w:r>
              <w:rPr>
                <w:rFonts w:ascii="Times New Roman"/>
                <w:b w:val="false"/>
                <w:i w:val="false"/>
                <w:color w:val="000000"/>
                <w:sz w:val="20"/>
              </w:rPr>
              <w:t>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грамм/литр + имазапир,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ПЛЮС,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грамм/литр + имазапир,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грамм/литр + имазапир,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ДИОМА,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ИМИГЕРБ,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xml:space="preserve">
КАПТОРА, 4,8% </w:t>
            </w:r>
          </w:p>
          <w:bookmarkEnd w:id="54"/>
          <w:p>
            <w:pPr>
              <w:spacing w:after="20"/>
              <w:ind w:left="20"/>
              <w:jc w:val="both"/>
            </w:pPr>
            <w:r>
              <w:rPr>
                <w:rFonts w:ascii="Times New Roman"/>
                <w:b w:val="false"/>
                <w:i w:val="false"/>
                <w:color w:val="000000"/>
                <w:sz w:val="20"/>
              </w:rPr>
              <w:t>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КЛИАФИЛТ,</w:t>
            </w:r>
          </w:p>
          <w:bookmarkEnd w:id="55"/>
          <w:p>
            <w:pPr>
              <w:spacing w:after="20"/>
              <w:ind w:left="20"/>
              <w:jc w:val="both"/>
            </w:pPr>
            <w:r>
              <w:rPr>
                <w:rFonts w:ascii="Times New Roman"/>
                <w:b w:val="false"/>
                <w:i w:val="false"/>
                <w:color w:val="000000"/>
                <w:sz w:val="20"/>
              </w:rPr>
              <w:t>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Элемейн,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грамм/литр+имазапир,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xml:space="preserve">
ПАЛАДИН УЛЬТРА, </w:t>
            </w:r>
          </w:p>
          <w:bookmarkEnd w:id="56"/>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330 грамм/килограмм + имазапир, 150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xml:space="preserve">
КОНЦЕПТ, </w:t>
            </w:r>
          </w:p>
          <w:bookmarkEnd w:id="57"/>
          <w:p>
            <w:pPr>
              <w:spacing w:after="20"/>
              <w:ind w:left="20"/>
              <w:jc w:val="both"/>
            </w:pPr>
            <w:r>
              <w:rPr>
                <w:rFonts w:ascii="Times New Roman"/>
                <w:b w:val="false"/>
                <w:i w:val="false"/>
                <w:color w:val="000000"/>
                <w:sz w:val="20"/>
              </w:rPr>
              <w:t>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38 грамм/литр + хлоримурон-этил 12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ФОРТЕ,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30 г/л + хизалофоп-П-этил, 20 г/л + имазапир, 12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БЕЛЛАТОР,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xml:space="preserve">
ГРЕЙДЕР, </w:t>
            </w:r>
          </w:p>
          <w:bookmarkEnd w:id="58"/>
          <w:p>
            <w:pPr>
              <w:spacing w:after="20"/>
              <w:ind w:left="20"/>
              <w:jc w:val="both"/>
            </w:pPr>
            <w:r>
              <w:rPr>
                <w:rFonts w:ascii="Times New Roman"/>
                <w:b w:val="false"/>
                <w:i w:val="false"/>
                <w:color w:val="000000"/>
                <w:sz w:val="20"/>
              </w:rPr>
              <w:t>
су-гликольді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ФОРУС,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xml:space="preserve">
АГУРА 10% </w:t>
            </w:r>
          </w:p>
          <w:bookmarkEnd w:id="59"/>
          <w:p>
            <w:pPr>
              <w:spacing w:after="20"/>
              <w:ind w:left="20"/>
              <w:jc w:val="both"/>
            </w:pPr>
            <w:r>
              <w:rPr>
                <w:rFonts w:ascii="Times New Roman"/>
                <w:b w:val="false"/>
                <w:i w:val="false"/>
                <w:color w:val="000000"/>
                <w:sz w:val="20"/>
              </w:rPr>
              <w:t>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xml:space="preserve">
ЕССЕНТАПИР, 10% </w:t>
            </w:r>
          </w:p>
          <w:bookmarkEnd w:id="60"/>
          <w:p>
            <w:pPr>
              <w:spacing w:after="20"/>
              <w:ind w:left="20"/>
              <w:jc w:val="both"/>
            </w:pPr>
            <w:r>
              <w:rPr>
                <w:rFonts w:ascii="Times New Roman"/>
                <w:b w:val="false"/>
                <w:i w:val="false"/>
                <w:color w:val="000000"/>
                <w:sz w:val="20"/>
              </w:rPr>
              <w:t>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ТАПИРОШАНС,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ЭСХИЛ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40 г/л + имазамокс, 30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xml:space="preserve">
ФАБИАН, </w:t>
            </w:r>
          </w:p>
          <w:bookmarkEnd w:id="61"/>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грамм/килограмм + хлоримурон - этил, 150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ГИБРИД, май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50 грамм/литр + имазапир,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ВАРРАНТ,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ИМИДОР, 20%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 20 %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КИНОКС,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КОНФИДОР, 20%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 20%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ЛУИДОР,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ПИЛАРКИНГ, 20%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СТРАГЛ,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ТАНРЕК,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xml:space="preserve">
ГАМБЕЙ, </w:t>
            </w:r>
          </w:p>
          <w:bookmarkEnd w:id="62"/>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ДИМИПРИД, 70%,</w:t>
            </w:r>
          </w:p>
          <w:bookmarkEnd w:id="63"/>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ДРАЙВЕР,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КОМАНДОР 70 %,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МАРЛЕНОПРИДА, 70%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ТОРЕАДОР ЭКСТРА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xml:space="preserve">
ХИМСТАР </w:t>
            </w:r>
          </w:p>
          <w:bookmarkEnd w:id="64"/>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xml:space="preserve">
ПУНТО ЭКСТРА, </w:t>
            </w:r>
          </w:p>
          <w:bookmarkEnd w:id="65"/>
          <w:p>
            <w:pPr>
              <w:spacing w:after="20"/>
              <w:ind w:left="20"/>
              <w:jc w:val="both"/>
            </w:pPr>
            <w:r>
              <w:rPr>
                <w:rFonts w:ascii="Times New Roman"/>
                <w:b w:val="false"/>
                <w:i w:val="false"/>
                <w:color w:val="000000"/>
                <w:sz w:val="20"/>
              </w:rPr>
              <w:t>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АМАДЕУС,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ПЛЮС,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 PLUS,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имидоклоприд 300г/л + лямбда-цигалотрин 100г/л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xml:space="preserve">
ТЕРРАНО, </w:t>
            </w:r>
          </w:p>
          <w:bookmarkEnd w:id="66"/>
          <w:p>
            <w:pPr>
              <w:spacing w:after="20"/>
              <w:ind w:left="20"/>
              <w:jc w:val="both"/>
            </w:pPr>
            <w:r>
              <w:rPr>
                <w:rFonts w:ascii="Times New Roman"/>
                <w:b w:val="false"/>
                <w:i w:val="false"/>
                <w:color w:val="000000"/>
                <w:sz w:val="20"/>
              </w:rPr>
              <w:t>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210 грамм/литр +бета - цифлутрин 90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xml:space="preserve">
ЭСПЕРО, </w:t>
            </w:r>
          </w:p>
          <w:bookmarkEnd w:id="67"/>
          <w:p>
            <w:pPr>
              <w:spacing w:after="20"/>
              <w:ind w:left="20"/>
              <w:jc w:val="both"/>
            </w:pPr>
            <w:r>
              <w:rPr>
                <w:rFonts w:ascii="Times New Roman"/>
                <w:b w:val="false"/>
                <w:i w:val="false"/>
                <w:color w:val="000000"/>
                <w:sz w:val="20"/>
              </w:rPr>
              <w:t>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альфа-циперметрин,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БЕКАНО,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индазифлам 500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xml:space="preserve">
АВАНТ, </w:t>
            </w:r>
          </w:p>
          <w:bookmarkEnd w:id="68"/>
          <w:p>
            <w:pPr>
              <w:spacing w:after="20"/>
              <w:ind w:left="20"/>
              <w:jc w:val="both"/>
            </w:pPr>
            <w:r>
              <w:rPr>
                <w:rFonts w:ascii="Times New Roman"/>
                <w:b w:val="false"/>
                <w:i w:val="false"/>
                <w:color w:val="000000"/>
                <w:sz w:val="20"/>
              </w:rPr>
              <w:t>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ГЕЛИФАС,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ХОПРОЛ,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xml:space="preserve">
ЭЛИСТЕР, </w:t>
            </w:r>
          </w:p>
          <w:bookmarkEnd w:id="69"/>
          <w:p>
            <w:pPr>
              <w:spacing w:after="20"/>
              <w:ind w:left="20"/>
              <w:jc w:val="both"/>
            </w:pPr>
            <w:r>
              <w:rPr>
                <w:rFonts w:ascii="Times New Roman"/>
                <w:b w:val="false"/>
                <w:i w:val="false"/>
                <w:color w:val="000000"/>
                <w:sz w:val="20"/>
              </w:rPr>
              <w:t>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xml:space="preserve">
ИНДОКС 30, </w:t>
            </w:r>
          </w:p>
          <w:bookmarkEnd w:id="70"/>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300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СТИЛЕТ,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100 г/л +абамектин, 40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xml:space="preserve">
ВЕЛОСИТИ ПАУЭР </w:t>
            </w:r>
          </w:p>
          <w:bookmarkEnd w:id="71"/>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11,3 грамм/килограмм + тиенкарбазон - метил, 22,5 грамм/килограмм + мефенпир - диэтил - антидот, 135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xml:space="preserve">
МУШКЕТ ПЛЮС, </w:t>
            </w:r>
          </w:p>
          <w:bookmarkEnd w:id="72"/>
          <w:p>
            <w:pPr>
              <w:spacing w:after="20"/>
              <w:ind w:left="20"/>
              <w:jc w:val="both"/>
            </w:pPr>
            <w:r>
              <w:rPr>
                <w:rFonts w:ascii="Times New Roman"/>
                <w:b w:val="false"/>
                <w:i w:val="false"/>
                <w:color w:val="000000"/>
                <w:sz w:val="20"/>
              </w:rPr>
              <w:t>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5 грамм/литр + 2,4-Д-2- этилгексил, 430 грамм/литр + мефенпир-диэтил (антидот),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КЕРБЕН 500,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xml:space="preserve">
КРЕДО, </w:t>
            </w:r>
          </w:p>
          <w:bookmarkEnd w:id="73"/>
          <w:p>
            <w:pPr>
              <w:spacing w:after="20"/>
              <w:ind w:left="20"/>
              <w:jc w:val="both"/>
            </w:pPr>
            <w:r>
              <w:rPr>
                <w:rFonts w:ascii="Times New Roman"/>
                <w:b w:val="false"/>
                <w:i w:val="false"/>
                <w:color w:val="000000"/>
                <w:sz w:val="20"/>
              </w:rPr>
              <w:t>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xml:space="preserve">
АЗОРРО, </w:t>
            </w:r>
          </w:p>
          <w:bookmarkEnd w:id="74"/>
          <w:p>
            <w:pPr>
              <w:spacing w:after="20"/>
              <w:ind w:left="20"/>
              <w:jc w:val="both"/>
            </w:pPr>
            <w:r>
              <w:rPr>
                <w:rFonts w:ascii="Times New Roman"/>
                <w:b w:val="false"/>
                <w:i w:val="false"/>
                <w:color w:val="000000"/>
                <w:sz w:val="20"/>
              </w:rPr>
              <w:t>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300 грамм/литр + азоксистробина,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ЛАЙТ,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ЦЕНЗОР МАКС,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ШЕДОУ,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ГРАМИНИОН,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грамм/литр + галоксифоп-п-метил,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ФОРТЕ,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137 грамм/литр + хизалофоп-п-этил, 73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ЭВОЛЮШН,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140 грамм/литр + хизалофоп-п-этил, 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ГРАСИДИМ,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КАТРОС,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КЛЕТОШАНС,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ПИЛАРОФ,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240,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ТАЛГАМ 240,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ПРОФИ,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ЛИБЕРТИ ПЛЮС,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СТАЗИС,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ИКС,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майлы-сулы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300,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300 г/л + клоквинтоцет-мексил, 75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ИТАРР 80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грамм/литр + клоквинтоцет - мексил (антидот),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ТРЕЙСЕР,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300,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КЛОРИТ,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 300,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300,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ШАНСТРЕЛ 300,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600,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600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ГЕРБАСТАР,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xml:space="preserve">
ЛОНТРЕЛ ГРАНД </w:t>
            </w:r>
          </w:p>
          <w:bookmarkEnd w:id="75"/>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xml:space="preserve">
РАЛИД ЭКСТРА </w:t>
            </w:r>
          </w:p>
          <w:bookmarkEnd w:id="76"/>
          <w:p>
            <w:pPr>
              <w:spacing w:after="20"/>
              <w:ind w:left="20"/>
              <w:jc w:val="both"/>
            </w:pPr>
            <w:r>
              <w:rPr>
                <w:rFonts w:ascii="Times New Roman"/>
                <w:b w:val="false"/>
                <w:i w:val="false"/>
                <w:color w:val="000000"/>
                <w:sz w:val="20"/>
              </w:rPr>
              <w:t>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СУПЕР,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этилгексиловый эфир клопиралида,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КРУЦИФЕР,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267 грамм/литр+ пиклорама, 67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ЛЕРАШАНС,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267 грамм/литр+ пиклорама, 67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МЕГАЛИТ,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267 грамм/литр+ пиклорама, 67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ГАЛИОН,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 пиклорам,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ИЛИОН,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2-этилгексил эфирі түрінде, 90 г/л + имазамокс, 40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xml:space="preserve">
РЕПЕР ТРИО, </w:t>
            </w:r>
          </w:p>
          <w:bookmarkEnd w:id="77"/>
          <w:p>
            <w:pPr>
              <w:spacing w:after="20"/>
              <w:ind w:left="20"/>
              <w:jc w:val="both"/>
            </w:pPr>
            <w:r>
              <w:rPr>
                <w:rFonts w:ascii="Times New Roman"/>
                <w:b w:val="false"/>
                <w:i w:val="false"/>
                <w:color w:val="000000"/>
                <w:sz w:val="20"/>
              </w:rPr>
              <w:t>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күрделі 2-этилгексил эфирі түрінде 267 г/л + пиклорам 80 г/л + аминопиралид 17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коллоидты ерітіндінің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грамм/литр + флуроксипир,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xml:space="preserve">
СЕЛЕНИТ ПРО, </w:t>
            </w:r>
          </w:p>
          <w:bookmarkEnd w:id="78"/>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200 грамм/килограмм + метсульфурон-метил 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ФОРТЕ,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ФОРТЕ ,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710 г/кг + метсульфурон-метил, 40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ВОСТОРГ,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г/л клотианидина + 100 г/л лямбда-цигалотрина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ПИЛАРКЛОТРИН ZC,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145 грамм/литр + лямбда-цигалотрин, 135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КЛОНРИН,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150 г/л + зета-циперметрин 100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КЛОБИ ПЛЮС,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100 г/л + бифентрин, 100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ПАРАДЕУС,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90 г/л + имидаклоприд, 210 г/л + лямбда-цигалотрин, 105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 микроэмульсия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ГУНСЯО, 10%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СУПЕР 100,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НАНДОР,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ПИЛАРНИНДЗЯ, микрокапсулаланған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ГАНИМЕД,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СТЭЙТ, микрокапсулаланған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***АХИЛЛЕС,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КАРАТЕЛЬ,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КАРАТОШАНС,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050,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ЗЕОН 050,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ЛАССО,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 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ЭДВАНС,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ГОПЛИТ,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115 г/л + ацетамиприд, 95 г/л+ тиаметоксам, 65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**АЛИОТ,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 570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ЛАЙНЕР ЭКСТРА,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 30 грамм/килограмм + йодосульфурон-метил-натрий, 6 грамм/килограмм + мефенпир-диэтил (антидот), 90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xml:space="preserve">
МАХАОН, </w:t>
            </w:r>
          </w:p>
          <w:bookmarkEnd w:id="79"/>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230 грамм/килограмм + мезотрион, 570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БЕСТУТАКС,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ПЛЮС,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ФУЛТАЙМ,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г/л + никосульфурон 37,5 +пиклорам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СУПЕРКОРН,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150 грамм/литр + никосульфурон, 60 грамм/литр + тифенсульфурон-метил, 11,25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ЭГИДА,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грамм/литр + имазамокс,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грамм/литр + имазамокс,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xml:space="preserve">
ПИЛОТ, </w:t>
            </w:r>
          </w:p>
          <w:bookmarkEnd w:id="80"/>
          <w:p>
            <w:pPr>
              <w:spacing w:after="20"/>
              <w:ind w:left="20"/>
              <w:jc w:val="both"/>
            </w:pPr>
            <w:r>
              <w:rPr>
                <w:rFonts w:ascii="Times New Roman"/>
                <w:b w:val="false"/>
                <w:i w:val="false"/>
                <w:color w:val="000000"/>
                <w:sz w:val="20"/>
              </w:rPr>
              <w:t>
сулы-суспензиялық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АЛЬВЕРДЕ,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метафлумизон,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коллоидты ерітіндінің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наноэмульсиялы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ЗЕНКОШАНС,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УЛЬТРА,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МЕТРИБУТ,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xml:space="preserve">
ЕССЕНСЕКОР, 70% </w:t>
            </w:r>
          </w:p>
          <w:bookmarkEnd w:id="81"/>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суланатын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xml:space="preserve">
ЛАЗУРИТ, </w:t>
            </w:r>
          </w:p>
          <w:bookmarkEnd w:id="82"/>
          <w:p>
            <w:pPr>
              <w:spacing w:after="20"/>
              <w:ind w:left="20"/>
              <w:jc w:val="both"/>
            </w:pPr>
            <w:r>
              <w:rPr>
                <w:rFonts w:ascii="Times New Roman"/>
                <w:b w:val="false"/>
                <w:i w:val="false"/>
                <w:color w:val="000000"/>
                <w:sz w:val="20"/>
              </w:rPr>
              <w:t>
суланатын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ЭКСТРА,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ПРО,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390 грамм/килограмм + трибенурон - метил, 260 грамм/килограмм + амидосульфурон, 100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АДАЛТ,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xml:space="preserve">
АРБАЛЕТ, 60% </w:t>
            </w:r>
          </w:p>
          <w:bookmarkEnd w:id="83"/>
          <w:p>
            <w:pPr>
              <w:spacing w:after="20"/>
              <w:ind w:left="20"/>
              <w:jc w:val="both"/>
            </w:pPr>
            <w:r>
              <w:rPr>
                <w:rFonts w:ascii="Times New Roman"/>
                <w:b w:val="false"/>
                <w:i w:val="false"/>
                <w:color w:val="000000"/>
                <w:sz w:val="20"/>
              </w:rPr>
              <w:t>
суланатын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xml:space="preserve">
ГРЕЙЗ, 60% </w:t>
            </w:r>
          </w:p>
          <w:bookmarkEnd w:id="84"/>
          <w:p>
            <w:pPr>
              <w:spacing w:after="20"/>
              <w:ind w:left="20"/>
              <w:jc w:val="both"/>
            </w:pPr>
            <w:r>
              <w:rPr>
                <w:rFonts w:ascii="Times New Roman"/>
                <w:b w:val="false"/>
                <w:i w:val="false"/>
                <w:color w:val="000000"/>
                <w:sz w:val="20"/>
              </w:rPr>
              <w:t>
суда диспергирленетін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суланатын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суланатын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МЕТСУМЕТ,</w:t>
            </w:r>
          </w:p>
          <w:bookmarkEnd w:id="85"/>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МЕТУРОН,</w:t>
            </w:r>
          </w:p>
          <w:bookmarkEnd w:id="86"/>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xml:space="preserve">
ПРАЙМЕР, </w:t>
            </w:r>
          </w:p>
          <w:bookmarkEnd w:id="87"/>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xml:space="preserve">
СТРАЖ, </w:t>
            </w:r>
          </w:p>
          <w:bookmarkEnd w:id="88"/>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СУПЕРМЕТ ЭКСТРА,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125 грамм/килограмм + трибенурон - метил, 625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ДУЭТ 750,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125 грамм/килограмм + трибенурон - метил, 625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300 грамм/килограмм + трибенурон - метил, 450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ПРЕМИУМ,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грамм/килограмм + трибенурон - метил, 261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МАУЗЕР,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грамм/килограмм + трибенурон - метил, 261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ЭЛЛАДА,</w:t>
            </w:r>
          </w:p>
          <w:bookmarkEnd w:id="89"/>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грамм/килограмм + трибенурон - метил, 261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грамм/килограмм + трибенурон - метил, 261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2.0,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359 грамм/килограмм + метсульфурон-метил, 391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ЛАЙТ,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367 грамм/литр + клопиралид, 124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ГРАНД,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500 грамм/литр + клопиралид,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ДЕТОКС 75%,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диметиламинная соль МЦПА, 750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МЦПА, 750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МЦПА, 750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калий және натрий тұздарының қоспасы түрінде, 300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АГРОШАНС,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500 г/л, диметиламин, калий және натрий тұздары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ГЕРБИКС, су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500 г/л, диметиламин, калий және натрий тұздары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500 г/л, диметиламин, калий және натрий тұздары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МОМУС,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500 г/л, диметиламин, калий және натрий тұздары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АНТАРЕС,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600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 600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ПРО,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грамм/килограмм + тифенсульфурон - метил, 150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грамм/килограмм + тифенсульфурон - метил, 125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60 грамм/литр + флорасулам 3,6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КРЕЙЦЕР,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650 грамм/килограмм + тефенсульфурон-метил, 60 грамм/килограмм + флорасулам 40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БОСФОР,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РОКИ,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480,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ГАЙТАН,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ЭСТАМП,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ПЕНДИМЭКС,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400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xml:space="preserve">
РЕЙНБОУ 25 ОД, </w:t>
            </w:r>
          </w:p>
          <w:bookmarkEnd w:id="90"/>
          <w:p>
            <w:pPr>
              <w:spacing w:after="20"/>
              <w:ind w:left="20"/>
              <w:jc w:val="both"/>
            </w:pPr>
            <w:r>
              <w:rPr>
                <w:rFonts w:ascii="Times New Roman"/>
                <w:b w:val="false"/>
                <w:i w:val="false"/>
                <w:color w:val="000000"/>
                <w:sz w:val="20"/>
              </w:rPr>
              <w:t>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грамм/литр + МЦПА, 350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НОРДСТРИМ,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350 г/кг + трибенурон-метил, 200 г/кг+ флорасулам, 80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750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СЕРАПЕН,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100 г/л + клоквинтосет-мексил (антидот), 25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клоквинтоцет-мексил (антидот), 11,25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АПРОВАТОР,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клоквинтоцет-мексил (антидот), 11,25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ПИЛАРДЭН,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50 грамм/литр + клоквинтоцет-мексил (антидот), 12,5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ТЕСПИАН,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50 грамм/литр + клоквинтоцет-мексил (антидот), 12,5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СМИЛОДОН,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60 г/л + клоквинтосет-мексил (антидот), 15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СЕРАПЕН ПЛЮС,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г/л + флорасулам, 5 г/л +клоквинтоцет-мексил (антидот), 11,25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КЛАСТРО,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ОПТИМО, 20%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ПИЛАРТЕП,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230 грамм/литр+пираклостробин, 115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ПИКСТАР,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133 грамм/литр + эпоксиконазол,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АБАКУС УЛЬТРА,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62,5 грамм/литр + эпоксиконазол, 62,5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62,5 грамм/литр + эпоксиконазол, 62,5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ФЕРАЗИМ ГРИН,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100 грамм/литр + карбендазим,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ПЛЮС,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 + пропиконазол,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Стэйпл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пиритиобак натрия, 383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 45,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грамм/литр + клоквинтоцет - мексил - антидот, 90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грамм/литр + пирибензоксим,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ГАМБИТ,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ГЕЗАДЕКС,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ГЕЗАТРИН 500,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ШАНСГАРД,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ОЛРАЙТ 57%,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ОМАЙТ, 57% су эмульсиясы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ПРЕКЕР,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ПРОПОНИТ ДУО,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 + кломазон,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 25%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Бульдог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250,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 250,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микроэмульсия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400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390, коллоидты ерітіндінің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390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САМУРЫК 400, коллоидты ерітіндінің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400, коллоидты ерітіндінің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 PRO, коллоидты ерітіндінің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ДУО, коллоидты ерітіндінің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коллоидты ерітіндінің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ИКС, коллоидты ерітіндінің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220 г/л + тебуконазол, 220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ПРО, микроэмульсия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300 грамм/литр + тебуконазол,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УНИВЕРСАЛ, микроэмульсия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300 грамм/литр + тебуконазол,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ТРИО, коллоидты ерітіндінің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80 грамм/литр + тебуконазол, 160 грамм/литр + ципроконазол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АВАКСС,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АЛЬТО СУПЕР 330,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СУПЕР 33%,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ПИНАЗОЛ ПЛЮС,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ТРИАДА, коллоидты ерітіндінің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140 грамм/литр + тебуконазол, 140 грамм/литр + эпоксиконазол, 72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БАЛИЙ, микроэмульсия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180 г/л + азоксистробин, 120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ВЕРСУС ДУО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г/л + тиофанат-метил, 250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ЭЛАТУС ЭЙС 290,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бензовиндифлупир,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СИЗАРО,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125 г/л, тебуконазол 125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ФЕЯ,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125 г/л, тебуконазол 125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Prothazole,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210 грамм/литр + тебуконазол, 210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КОПРОТЕКТ,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210 грамм/литр + тебуконазол, 210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ПРОЗАРО КВАНТУМ, концентрат 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80 грамм/литр + тебуконазол, 160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Пиларвива,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170 г/л+ пираклостробин 170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ВИНКИ ТАЙГЕР,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175 г/л + трифлоксистробин, 150 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ЦИПРОФЕН 440,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400 г/л + циперметрин 40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 315,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300 грамм/литр + лямбда-цигалотрин,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РОНФОС,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500 грамм/литр + луфенурон,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суда еритін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РИМКОРН,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xml:space="preserve">
РИМУС 25%, </w:t>
            </w:r>
          </w:p>
          <w:bookmarkEnd w:id="91"/>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ағымалы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ағымалы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ШАНТУС,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 ПЛЮС,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23 грамм/килограмм + никосульфурон, 92 грамм/килограмм + дикамба кислоты, 550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ПРО,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35 грамм/килограмм + никосульфурон, 120 грамм/килограмм + мезотрион, 370грамм/килограмм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ИРВИН,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СТАУТ,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майлы-сулы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сетоксидим, 450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ДИФИЛАЙН,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ДУШАНС,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МАЧЕТЕ,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НАВИЕТ,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ФОРСАЖ,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375 грамм/литр + тербутилазин, 125 грамм/литр + мезотрион, 37,5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250 грамм/литр + тебуконазол, 167 грамм/литр + триадименол, 43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250 грамм/литр + тебуконазол, 167 грамм/литр + триадименол, 43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ТРИАСТИН,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250 грамм/литр + тебуконазол, 167 грамм/литр + триадименол, 43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ФАЛЬКОН, 46%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250 грамм/литр + тебуконазол, 167 грамм/литр + триадименол, 43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СОЛИГОР,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224 грамм/литр + тебуконазол, 148 грамм/литр + протиоконазол, 53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ОБЕРОН РАПИД,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спиромезифен, 228,6 грамм/литр + абамектин, 11,4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МОВЕНТО ЭНЕРДЖИ,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спиротетрамат, 120 грамм/литр + имидаклоприд,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Гент Плюс 800, суланатын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гентамицина, 20 грамм/килограмм + гидрохлорид окситетрациклина, 60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ГРАНБЕРГ,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КОНСОРТ,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г/л+ карбендазим, 300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500 грамм/литр+ карбендазим,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 2.0,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170 г/л + триадименол, 47г/л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397 г/л + триадименол, 97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СУПЕР,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ФОРТЕ,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381 грамм/литр + флутриафол, 117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ЗЕНОН АЭРО,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125 грамм/литр + триадимефон,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БАКЛЕР, микроэмульсия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метконазол,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317 г/л + пираклостробин, 83 г/л + ципроконазол, 97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КОМБИ,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337 грамм/литр + флутриафол, 78 грамм/литр + клотианидин, 73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350 г/л + триадименол, 70 г/л + пираклостробин, 80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387 г/л + альфа циперметрин, 47 г/л + тиаметоксам, 67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417 г/л + тиаметоксам, 83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Topazine,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370 г/л + топрамезон 30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КОРНЕГИ,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250 грамм/литр, 2,4-Д кислота в виде сложного 2-этилгексилового эфира 80 грамм/литр, никосульфурон,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БИСКАЯ,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КАЛИНА,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ТЕЙЯ,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ПРОТЕУС,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100 грамм/литр + дельтаметрин, 10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ТИАМАКС,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240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57 грамм/литр + имидаклоприд 210 грамм/литр + лямбда-цигалотрин 105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57 грамм/литр + имидаклоприд 210 грамм/литр + лямбда-цигалотрин 105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БОМБАРДИР 220,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94 г/л + тиаметоксам, 126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ИЗУМИ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СОЛАМ,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ТИАМЕТРИН,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ТИАМИКС,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г/л + лямбда-цигалотрин, 105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247,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цигалотрин, 106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 ИКС,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г/л + лямбда-цигалотрин, 100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ПРАЙМ,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142 г/л + тиаметоксам, 257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ДОБЕРМАН,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130 г/л + имидаклоприд, 70 г/л + альфа циперметрин, 147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Топ 325,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г/л +лямбда-цигалотрин, 100 г/л + луфенурон, 75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СПАРРИНГ,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г/л +фипронил, 90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БАНЗАЙ,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310 грамм/литр + эпоксиконазол, 187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 ДУО, 49,7%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310 грамм/литр + эпоксиконазол, 187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310 грамм/литр + эпоксиконазол, 187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ЦЕРБЕР,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310 грамм/литр + эпоксиконазол, 187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ТОРРЕС,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250 грамм/литр + тебуконазол, 167 грамм/литр + триадименол, 43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АЛЛЕРТ, құрғақ ағымалы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АЛСИОН,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ТИФИ,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ШАНСТИ,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375 г/кг + метсульфурон-метил, 135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545 грамм/килограмм + метсульфурон - метила, 164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545 грамм/килограмм + метсульфурон - метила, 164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ТАМПЛИЕР,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90 г/л +флуметсулам, 24 г/л + флорасулам, 18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ФОРТЕ,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450 грамм/килограмм + амидосульфурон, 210 грамм/килограмм + флорасулам, 90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АГРАСТАР,сулы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АЙТРИБУМ,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АРГАМАК,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ГОЛД,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Гур,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ағынды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СУПЕР,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ГРАНД,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ГРИНСТАР ГОЛД,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ГРОЗНЫЙ,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МАДЖЕСТИК,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ПРЕМИУМ,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САЛЬВО,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ТРИБИН 750,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ағымалы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ХАЙПРО ЭКСТРА,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500 грамм/килограмм + амидосульфурон,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Полиан,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225 г/л + тифенсульфурон-метил, 76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ФОРТЕ,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375 грамм/килограмм + тифенсульфурон - метил, 375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375 грамм/килограмм + тифенсульфурон - метил, 375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xml:space="preserve">
ГРАНСТАР МЕГА, </w:t>
            </w:r>
          </w:p>
          <w:bookmarkEnd w:id="92"/>
          <w:p>
            <w:pPr>
              <w:spacing w:after="20"/>
              <w:ind w:left="20"/>
              <w:jc w:val="both"/>
            </w:pPr>
            <w:r>
              <w:rPr>
                <w:rFonts w:ascii="Times New Roman"/>
                <w:b w:val="false"/>
                <w:i w:val="false"/>
                <w:color w:val="000000"/>
                <w:sz w:val="20"/>
              </w:rPr>
              <w:t>
суда диспергирленетін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грамм/килограмм+ тифенсульфурон-метил,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ЭКСПРЕСС,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670 грамм/килограмм + тифенсульфурон - метил, 80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xml:space="preserve">
МОСКИТ ФОРТЕ, </w:t>
            </w:r>
          </w:p>
          <w:bookmarkEnd w:id="93"/>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670 грамм/килограмм + тифенсульфурон - метил, 80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xml:space="preserve">
СТАТУС ГРАНД, </w:t>
            </w:r>
          </w:p>
          <w:bookmarkEnd w:id="94"/>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флорасулама, 104 грамм/килограмм, трибенурон-метила, 500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ПЛЮС,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флорасулама, 104 грамм/килограмм, трибенурон-метила, 500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563 грамм/килограмм + флорасулам, 187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563 грамм/килограмм + флорасулам, 187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600 г/кг + флорасулам, 200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ПРО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600 г/кг + флорасулам, 150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410 грамм/килограмм + тифенсульфурон-метил, 140 грамм/килограмм + флорасулам 200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xml:space="preserve">
КАЗУАР, </w:t>
            </w:r>
          </w:p>
          <w:bookmarkEnd w:id="95"/>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500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xml:space="preserve">
КАРИШАНС, </w:t>
            </w:r>
          </w:p>
          <w:bookmarkEnd w:id="96"/>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500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xml:space="preserve">
ТРИЦЕПС, </w:t>
            </w:r>
          </w:p>
          <w:bookmarkEnd w:id="97"/>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майлы-сулы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110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ПЛЮС,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 СУПЕР 230,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АЛЬЯНС,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ЭКСТРА,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LIBRO,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72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72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клодинафоп-пропаргил, 90 грамм/литр + клоквинтоцет-мексил, 72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ПРО,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162 г/л + клодинафоп-пропаргил, 80 г/л + клоквинтоцет-мексил, 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УЛЬТРА,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 этил, 170 грамм/литр + клодинафоп-пропаргил, 48,5 грамм/литр + клоквинтоцет-мексил (антидот), 57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xml:space="preserve">
МАЭСТРО 135, </w:t>
            </w:r>
          </w:p>
          <w:bookmarkEnd w:id="98"/>
          <w:p>
            <w:pPr>
              <w:spacing w:after="20"/>
              <w:ind w:left="20"/>
              <w:jc w:val="both"/>
            </w:pPr>
            <w:r>
              <w:rPr>
                <w:rFonts w:ascii="Times New Roman"/>
                <w:b w:val="false"/>
                <w:i w:val="false"/>
                <w:color w:val="000000"/>
                <w:sz w:val="20"/>
              </w:rPr>
              <w:t>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ЭРЛИКОН,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34,5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ЭКСЛИБРИС, микроэмульсия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45 грамм/литр + клоквинтоцет-мексил (антидот),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микрокапсулаланған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60 грамм/литр + клоквинтоцет-мексил, (антидот),40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грамм/литр + клодинафоп-пропаргил, 60 грамм/литр + клоквинтоцет-мексил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90 грамм/литр + мефенпир - диэтил 44 грамм/литр (антидот)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СУПЕР 100,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+(антидот), 27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(антидот), 27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сулы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100,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27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ТАЛАКА 100,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ЛАЙТ,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клоквинтоцет-мексил (антидот), 23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клоквинтоцет-мексил (антидот), 23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ГОЛД 120,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грамм/литр + мефенпир - диэтил (антидот), 33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ПРОКСИМУС,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грамм/литр + мефенпир - диэтил (антидот), 33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майлы-сулы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клоквинтосет-мексил (антидот), 47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АРИЛОКС,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клоквинтоцет-мексил (антидот), 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клоквинтоцет-мексил (антидот), 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клоквинтоцет-мексил (антидот), 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ПЛЮС,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клоквинтоцет - мексил - антидот, 35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майлы-сулы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ФАБРИС, майлы-сулы эмульсия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ШАНСЮГЕН, сулы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грамм/литр + клоквинтоцет-мексил (антидот),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СУПЕР, майлы-сулы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майлы-сулы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СУПЕР 7,5% майлы-сулы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майлы-сулы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фенклоразол-этил (антидот), 27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ВИЛЛАН СУПЕР, 10%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фенхлоразол-этил (антидот),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грамм/литр + фенклоразол-этил (антидот),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грамм/литр + фенклоразол - этил (антидот), 35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грамм/литр + тиенкарбазон-метил, 7,5 грамм/литр + мефенпир-диэтил (антидот),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ТУРБО 575,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фенпропидин, 450 г/л + пропиконазол, 125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КОЙРА,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250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СКУТУМ,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250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ШТОРМ, 0.005% балауызды брикеттер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флокумафен, 0,05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ЭКСКАЛИБУР,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фроласуам, 7,4 грамм/литр + изооктил, 2,4-Д дихлорфеноксиуксусной кислоты,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Бисульда Плюс 175,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75 г/л + флуметсулам, 100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150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ТРИЗОЛЮТ,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6 г/л + мезосульфурон-метил, 9 г/л + МЦПА-изооктил, 240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БАКСИГА 32,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флорпирауксифен-бензил, 12,5 грамм/литр + пеноксулам,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ФЛЕКСАЙД,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флубендиамид,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натрия 700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МОНБЛАНК,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натрия,42 г/л + феноксапроп-п-этил,72 г/л + клоквинтоцет-мексил,40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ПРИАКСОР,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флуксапироксад, 75 г/л + пираклостробин, 150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ФЛАЗЕР,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 250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ЭВИТО Т,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 180 грамм/литр + тебуконазол,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МИНСТРЕЛ,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250,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ДЕЛЛЕР,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 кислота, 88,5 г/л + пиклорама кислота, 8,5 г/л + клопиралида кислота, 177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КАТРАНАТИР,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УНИКО, коллоидты ерітіндінің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100 грамм/литр + флорасулам,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25%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КЛЭРИТИ,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250,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АДВАНС, суда диспергирленетін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флутриафола, 800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200 г/л + тиофанат-метил, 200 г/л + металаксил, 100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ЛЕНОЦЕТ ПЛЮС,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флуфенацет, 400 г/л + дифлюфеникан, 100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НЕКСУС,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240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УЛЬТРА,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ФОМЕСОФТ,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250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АВАТАР, 35%,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95 г/л + хизалофоп-п-этил, 25 г/л + кломазон, 230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 5 грамм/литр + йодосульфурон - метил - натрия, 1, 0 грамм/литр + тиенкарбазон - метил, 10 грамм/литр + ципросульфамид (антидот),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ФОРИНДО МИКС,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 5 грамм/литр + йодосульфурон - метил - натрия, 1, 0 грамм/литр + тиенкарбазон - метил, 10 грамм/литр + ципросульфамид (антидот),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КОНВИЗО 1,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форамсульфурона, 50 г/л + тиенкарбазон-метил, 30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50 грамм/литр + имазамокс, 38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ЕССЕНЗЛАК, 4%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РАПИРА, 4%,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ПАНАМЕРА,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 тефурил 80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КУМПАРСИТА,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(15%),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ДРАГУН,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 ХЛОРАНТРАНИЛИПРОЛ,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КОРАГЕН,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ПИЛАРФЛАМ,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ВАНТАКОР,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600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АМПЛИГО 15, майлы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 суспензияның май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суспензияның май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ЛАСТРОЛ,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ПИЛАРФЕНД ZC, суспензияның май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110 г/л + лямбда-цигалотрин, 55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КЛЕВЕРОЛ,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г/л + тиаметоксам 200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 400,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г/л + тиаметоксам 200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КИНЖАЛ,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125 г/л+ эмамектин бензоат, 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 500,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ПИРЕЛЛИ,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400 грамм/литр + бифентрин,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ПИРИНЕКС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400 грамм/литр + бифентрин,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ЕЛНУР-Д,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КОУИН,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НУКЕР ПРО,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НУРЕЛЛ 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ХЛОРЦИРИН, 55%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ЦИПЕРФОС-Д,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 550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грамм/килограмм + метсульфурон - метил, 333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БЕНЕВИЯ,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ВЕРИМАРК,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ЛИРУМ 078,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60 г/л + абамектин 18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ТОПШОТ 113,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13,33 грамм/литр + цигалофоп -бутил,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 май дисперсиясы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125 г/л + бенсульфурон-метил, 35 г/л + пеноксулам, 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ШАРПЕЙ, микроэмульсия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РЕЙНДЖЕР,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г/л + ципроконазол, 80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ГОЛД,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300 грамм/литр + тебуканазол,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40%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380 г/л + тебуконазол, 20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ФАНФАН,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250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ПИЛАРКЛЭЙМ,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САРРЕНДЕР,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Армцид Плюс,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100 г/кг + люфенурон, 400 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ПРОКЛЭЙМ ФИТ 450, суда еритін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 + луфенурон, 400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ЦЕРИАКС ПЛЮС,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41,6 грамм/литр + пираклостробин 66,6 грамм/литр + флуксапироксад 41,6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РАКУРС,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240 грамм/литр + ципроконазол, 160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ОСИРИС, 6,5%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37,5 грамм/литр + метконазол, 27,5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100 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СЭМПАЙ,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xml:space="preserve">
САЛЬСА, </w:t>
            </w:r>
          </w:p>
          <w:bookmarkEnd w:id="99"/>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 - 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xml:space="preserve">
ЭСТОК, </w:t>
            </w:r>
          </w:p>
          <w:bookmarkEnd w:id="100"/>
          <w:p>
            <w:pPr>
              <w:spacing w:after="20"/>
              <w:ind w:left="20"/>
              <w:jc w:val="both"/>
            </w:pPr>
            <w:r>
              <w:rPr>
                <w:rFonts w:ascii="Times New Roman"/>
                <w:b w:val="false"/>
                <w:i w:val="false"/>
                <w:color w:val="000000"/>
                <w:sz w:val="20"/>
              </w:rPr>
              <w:t>
сулы диспергирлендірілетін гранулалар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 - метил,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грамм/литр + десмедифам, 70 грамм/литр + фенмедифам, 90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БЕТАШАНС ТРИО,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грамм/литр + десмедифам, 71 грамм/литр + фенмедифам, 91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грамм/литр + десмедифам, 70 грамм/литр + фенмедифам, 90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грамм/литр + десмедифам, 71 грамм/литр + фенмедифам, 91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майлы концентратты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грамм/литр + фенмедифам, 63 грамм/литр + десмедифам, 21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КАРАБОР, майлы концентратты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грамм/литр + фенмедифам, 63 грамм/литр + десмедифам, 21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bl>
    <w:bookmarkStart w:name="z114" w:id="101"/>
    <w:p>
      <w:pPr>
        <w:spacing w:after="0"/>
        <w:ind w:left="0"/>
        <w:jc w:val="both"/>
      </w:pPr>
      <w:r>
        <w:rPr>
          <w:rFonts w:ascii="Times New Roman"/>
          <w:b w:val="false"/>
          <w:i w:val="false"/>
          <w:color w:val="000000"/>
          <w:sz w:val="28"/>
        </w:rPr>
        <w:t>
      Ескертпе: * екі мақсаттағы мемлекеттік тіркеуі бар және гербицид пен десикант ретінде пайдаланылатын препараттар;</w:t>
      </w:r>
    </w:p>
    <w:bookmarkEnd w:id="101"/>
    <w:bookmarkStart w:name="z115" w:id="102"/>
    <w:p>
      <w:pPr>
        <w:spacing w:after="0"/>
        <w:ind w:left="0"/>
        <w:jc w:val="both"/>
      </w:pPr>
      <w:r>
        <w:rPr>
          <w:rFonts w:ascii="Times New Roman"/>
          <w:b w:val="false"/>
          <w:i w:val="false"/>
          <w:color w:val="000000"/>
          <w:sz w:val="28"/>
        </w:rPr>
        <w:t>
      ** қосарланған мақсаттағы мемлекеттік тіркеуі бар және инсектицид ретінде және ауыл шаруашылығы өнімін өндірушілердің қойма үй-жайларында қорлардың зиянкестеріне қарсы қолдануға рұқсат етілген препараттар ретінде пайдаланылатын препараттар;</w:t>
      </w:r>
    </w:p>
    <w:bookmarkEnd w:id="102"/>
    <w:bookmarkStart w:name="z116" w:id="103"/>
    <w:p>
      <w:pPr>
        <w:spacing w:after="0"/>
        <w:ind w:left="0"/>
        <w:jc w:val="both"/>
      </w:pPr>
      <w:r>
        <w:rPr>
          <w:rFonts w:ascii="Times New Roman"/>
          <w:b w:val="false"/>
          <w:i w:val="false"/>
          <w:color w:val="000000"/>
          <w:sz w:val="28"/>
        </w:rPr>
        <w:t>
      ***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w:t>
      </w:r>
    </w:p>
    <w:bookmarkEnd w:id="103"/>
    <w:bookmarkStart w:name="z117" w:id="104"/>
    <w:p>
      <w:pPr>
        <w:spacing w:after="0"/>
        <w:ind w:left="0"/>
        <w:jc w:val="both"/>
      </w:pPr>
      <w:r>
        <w:rPr>
          <w:rFonts w:ascii="Times New Roman"/>
          <w:b w:val="false"/>
          <w:i w:val="false"/>
          <w:color w:val="000000"/>
          <w:sz w:val="28"/>
        </w:rPr>
        <w:t>
      **** үш мақсатта мемлекеттік тіркелген және инсектицид ретінде және ауыл шаруашылығы өнімдерін өндірушілердің қойма үй-жайларында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w:t>
      </w:r>
    </w:p>
    <w:bookmarkEnd w:id="104"/>
    <w:bookmarkStart w:name="z118" w:id="105"/>
    <w:p>
      <w:pPr>
        <w:spacing w:after="0"/>
        <w:ind w:left="0"/>
        <w:jc w:val="both"/>
      </w:pPr>
      <w:r>
        <w:rPr>
          <w:rFonts w:ascii="Times New Roman"/>
          <w:b w:val="false"/>
          <w:i w:val="false"/>
          <w:color w:val="000000"/>
          <w:sz w:val="28"/>
        </w:rPr>
        <w:t>
      ***** екі мақсаттағы мемлекеттік тіркеуі бар және инсектицид және фунгицид ретінде пайдаланылатын препараттар;</w:t>
      </w:r>
    </w:p>
    <w:bookmarkEnd w:id="105"/>
    <w:bookmarkStart w:name="z119" w:id="106"/>
    <w:p>
      <w:pPr>
        <w:spacing w:after="0"/>
        <w:ind w:left="0"/>
        <w:jc w:val="both"/>
      </w:pPr>
      <w:r>
        <w:rPr>
          <w:rFonts w:ascii="Times New Roman"/>
          <w:b w:val="false"/>
          <w:i w:val="false"/>
          <w:color w:val="000000"/>
          <w:sz w:val="28"/>
        </w:rPr>
        <w:t>
      ******екі мақсаттағы мемлекеттік тіркеуі бар және инсектицид және егін себу алдындағы өңдеуге арналған препарат ретінде пайдаланылатын препараттар.</w:t>
      </w:r>
    </w:p>
    <w:bookmarkEnd w:id="106"/>
    <w:bookmarkStart w:name="z120" w:id="107"/>
    <w:p>
      <w:pPr>
        <w:spacing w:after="0"/>
        <w:ind w:left="0"/>
        <w:jc w:val="both"/>
      </w:pPr>
      <w:r>
        <w:rPr>
          <w:rFonts w:ascii="Times New Roman"/>
          <w:b w:val="false"/>
          <w:i w:val="false"/>
          <w:color w:val="000000"/>
          <w:sz w:val="28"/>
        </w:rPr>
        <w:t>
      ******* қосарланған мақсаттағы мемлекеттік тіркеуі бар және уытсыздандырғыш және фунгицид ретінде пайдаланылатын препараттар</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