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a368" w14:textId="d4ba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әлеуметтік маңызы бар азық-түлік тауарларына бағаларды тұрақтандыру тетіктерін іске асыру қағидаларын бекіту туралы</w:t>
      </w:r>
    </w:p>
    <w:p>
      <w:pPr>
        <w:spacing w:after="0"/>
        <w:ind w:left="0"/>
        <w:jc w:val="both"/>
      </w:pPr>
      <w:r>
        <w:rPr>
          <w:rFonts w:ascii="Times New Roman"/>
          <w:b w:val="false"/>
          <w:i w:val="false"/>
          <w:color w:val="000000"/>
          <w:sz w:val="28"/>
        </w:rPr>
        <w:t>Жамбыл облысы әкімдігінің 2026 жылғы 31 наурыздағы № 66 қаулысы</w:t>
      </w:r>
    </w:p>
    <w:p>
      <w:pPr>
        <w:spacing w:after="0"/>
        <w:ind w:left="0"/>
        <w:jc w:val="left"/>
      </w:pP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(Нормативтік құқықтық актілерді мемлекеттік тіркеу тізілімінде № 19123 тіркелген) сәйкес Жамбыл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Жамбыл облысында әлеуметтік маңызы бар азық-түлік тауарларына бағаларды тұрақтандыру тетіктерін іске асыру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көшірмесінің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Жамбыл облысы бойынша филиалына ресми жариялау және Қазақстан Республикасы нормативтік құқықтық актілерінің эталондық бақылау банкіне енгізу үшін жолдануын;</w:t>
      </w:r>
    </w:p>
    <w:bookmarkEnd w:id="1"/>
    <w:bookmarkStart w:name="z8" w:id="2"/>
    <w:p>
      <w:pPr>
        <w:spacing w:after="0"/>
        <w:ind w:left="0"/>
        <w:jc w:val="both"/>
      </w:pPr>
      <w:r>
        <w:rPr>
          <w:rFonts w:ascii="Times New Roman"/>
          <w:b w:val="false"/>
          <w:i w:val="false"/>
          <w:color w:val="000000"/>
          <w:sz w:val="28"/>
        </w:rPr>
        <w:t>
      2) осы қаулының ресми жарияланғаннан кейін оның Жамбыл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Жамбыл облысы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Қарашөкеев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2026 жылғы "___" _______</w:t>
            </w:r>
            <w:r>
              <w:br/>
            </w:r>
            <w:r>
              <w:rPr>
                <w:rFonts w:ascii="Times New Roman"/>
                <w:b w:val="false"/>
                <w:i w:val="false"/>
                <w:color w:val="000000"/>
                <w:sz w:val="20"/>
              </w:rPr>
              <w:t>№___ қаулысына</w:t>
            </w:r>
            <w:r>
              <w:br/>
            </w:r>
            <w:r>
              <w:rPr>
                <w:rFonts w:ascii="Times New Roman"/>
                <w:b w:val="false"/>
                <w:i w:val="false"/>
                <w:color w:val="000000"/>
                <w:sz w:val="20"/>
              </w:rPr>
              <w:t>қосымша</w:t>
            </w:r>
          </w:p>
        </w:tc>
      </w:tr>
    </w:tbl>
    <w:bookmarkStart w:name="z16" w:id="5"/>
    <w:p>
      <w:pPr>
        <w:spacing w:after="0"/>
        <w:ind w:left="0"/>
        <w:jc w:val="left"/>
      </w:pPr>
      <w:r>
        <w:rPr>
          <w:rFonts w:ascii="Times New Roman"/>
          <w:b/>
          <w:i w:val="false"/>
          <w:color w:val="000000"/>
        </w:rPr>
        <w:t xml:space="preserve"> Жамбыл облысында әлеуметтік маңызы бар азық-түлік тауарларына бағаларды тұрақтандыру тетіктерін іске асыру қағидалары</w:t>
      </w:r>
    </w:p>
    <w:bookmarkEnd w:id="5"/>
    <w:bookmarkStart w:name="z17"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Жамбыл облысында әлеуметтік маңызы бар азық-түлік тауарларына бағаларды тұрақтандыру тетіктерін іске асыру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(бұдан әрі – Заң)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Кәсіпкерлік кодексінің 117-бабы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бұйрығымен бекітілген Әлеуметтік маңызы бар азық-түлік тауарларына бағаларды тұрақтандыру тетіктерін іске асырудың үлгілік қағидаларына (Нормативтік құқықтық актілерді мемлекеттік тіркеу тізілімінде № 19123 тіркелген) сәйкес әзірленді және әлеуметтік маңызы бар азық-түлік тауарларына бағаны тұрақтандыру тетіктерін, оның ішінде мемлекеттік атаулы әлеуметтік көмек алушыларға қолдау көздейтін тетіктерді іске асыру тәртібін айқындайды.</w:t>
      </w:r>
    </w:p>
    <w:bookmarkStart w:name="z19"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20" w:id="8"/>
    <w:p>
      <w:pPr>
        <w:spacing w:after="0"/>
        <w:ind w:left="0"/>
        <w:jc w:val="both"/>
      </w:pPr>
      <w:r>
        <w:rPr>
          <w:rFonts w:ascii="Times New Roman"/>
          <w:b w:val="false"/>
          <w:i w:val="false"/>
          <w:color w:val="000000"/>
          <w:sz w:val="28"/>
        </w:rPr>
        <w:t>
      1) азық-түлiк тауарларының өңірлік тұрақтандыру қоры – Жамбыл облысының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8"/>
    <w:bookmarkStart w:name="z21" w:id="9"/>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9"/>
    <w:bookmarkStart w:name="z22" w:id="10"/>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0"/>
    <w:bookmarkStart w:name="z23" w:id="11"/>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1"/>
    <w:bookmarkStart w:name="z24" w:id="12"/>
    <w:p>
      <w:pPr>
        <w:spacing w:after="0"/>
        <w:ind w:left="0"/>
        <w:jc w:val="both"/>
      </w:pPr>
      <w:r>
        <w:rPr>
          <w:rFonts w:ascii="Times New Roman"/>
          <w:b w:val="false"/>
          <w:i w:val="false"/>
          <w:color w:val="000000"/>
          <w:sz w:val="28"/>
        </w:rPr>
        <w:t>
      5) арзандатылған баға – мемлекеттік атаулы әлеуметтік көмек алушылар әлеуметтік маңызы бар азық-түлік тауарларын әр адамға белгіленген шекті сауда үстемесі шегінде ай сайын белгіленетін жеңілдікпен сатып алатын баға;</w:t>
      </w:r>
    </w:p>
    <w:bookmarkEnd w:id="12"/>
    <w:bookmarkStart w:name="z25" w:id="13"/>
    <w:p>
      <w:pPr>
        <w:spacing w:after="0"/>
        <w:ind w:left="0"/>
        <w:jc w:val="both"/>
      </w:pPr>
      <w:r>
        <w:rPr>
          <w:rFonts w:ascii="Times New Roman"/>
          <w:b w:val="false"/>
          <w:i w:val="false"/>
          <w:color w:val="000000"/>
          <w:sz w:val="28"/>
        </w:rPr>
        <w:t>
      6) ауыл шаруашылығы тауарын өндіруші (бұдан әрі – ауылшартауарынөндіруші) – ауыл шаруашылығы өнімін өндірумен айналысатын жеке немесе заңды тұлға;</w:t>
      </w:r>
    </w:p>
    <w:bookmarkEnd w:id="13"/>
    <w:bookmarkStart w:name="z26" w:id="14"/>
    <w:p>
      <w:pPr>
        <w:spacing w:after="0"/>
        <w:ind w:left="0"/>
        <w:jc w:val="both"/>
      </w:pPr>
      <w:r>
        <w:rPr>
          <w:rFonts w:ascii="Times New Roman"/>
          <w:b w:val="false"/>
          <w:i w:val="false"/>
          <w:color w:val="000000"/>
          <w:sz w:val="28"/>
        </w:rPr>
        <w:t>
      7) "әлеуметтік әмиян" – жеке тұлғаларды мемлекеттік қолдау шаралары туралы хабарлауға (хабархат), есепке алуға және алуға (көрсетуге) арналған ақпараттандыру объектісі;</w:t>
      </w:r>
    </w:p>
    <w:bookmarkEnd w:id="14"/>
    <w:bookmarkStart w:name="z27" w:id="15"/>
    <w:p>
      <w:pPr>
        <w:spacing w:after="0"/>
        <w:ind w:left="0"/>
        <w:jc w:val="both"/>
      </w:pPr>
      <w:r>
        <w:rPr>
          <w:rFonts w:ascii="Times New Roman"/>
          <w:b w:val="false"/>
          <w:i w:val="false"/>
          <w:color w:val="000000"/>
          <w:sz w:val="28"/>
        </w:rPr>
        <w:t>
      8)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15"/>
    <w:bookmarkStart w:name="z28" w:id="16"/>
    <w:p>
      <w:pPr>
        <w:spacing w:after="0"/>
        <w:ind w:left="0"/>
        <w:jc w:val="both"/>
      </w:pPr>
      <w:r>
        <w:rPr>
          <w:rFonts w:ascii="Times New Roman"/>
          <w:b w:val="false"/>
          <w:i w:val="false"/>
          <w:color w:val="000000"/>
          <w:sz w:val="28"/>
        </w:rPr>
        <w:t>
      9)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Жамбыл облысы әкімдігінің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bookmarkEnd w:id="16"/>
    <w:bookmarkStart w:name="z29" w:id="17"/>
    <w:p>
      <w:pPr>
        <w:spacing w:after="0"/>
        <w:ind w:left="0"/>
        <w:jc w:val="both"/>
      </w:pPr>
      <w:r>
        <w:rPr>
          <w:rFonts w:ascii="Times New Roman"/>
          <w:b w:val="false"/>
          <w:i w:val="false"/>
          <w:color w:val="000000"/>
          <w:sz w:val="28"/>
        </w:rPr>
        <w:t>
      10)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7"/>
    <w:bookmarkStart w:name="z30" w:id="18"/>
    <w:p>
      <w:pPr>
        <w:spacing w:after="0"/>
        <w:ind w:left="0"/>
        <w:jc w:val="both"/>
      </w:pPr>
      <w:r>
        <w:rPr>
          <w:rFonts w:ascii="Times New Roman"/>
          <w:b w:val="false"/>
          <w:i w:val="false"/>
          <w:color w:val="000000"/>
          <w:sz w:val="28"/>
        </w:rPr>
        <w:t>
      11) сатып алу интервенциялары – Жамбыл облысының аумағында бағалар төмендеген кезде,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шеңберінде мамандандырылған ұйымның әлеуметтік маңызы бар азық-түлік тауарларын сатып алуы жөніндегі іс-шаралар;</w:t>
      </w:r>
    </w:p>
    <w:bookmarkEnd w:id="18"/>
    <w:bookmarkStart w:name="z31" w:id="19"/>
    <w:p>
      <w:pPr>
        <w:spacing w:after="0"/>
        <w:ind w:left="0"/>
        <w:jc w:val="both"/>
      </w:pPr>
      <w:r>
        <w:rPr>
          <w:rFonts w:ascii="Times New Roman"/>
          <w:b w:val="false"/>
          <w:i w:val="false"/>
          <w:color w:val="000000"/>
          <w:sz w:val="28"/>
        </w:rPr>
        <w:t>
      12) тауарларды қадағалаудың ақпараттық жүйесі – Ұлттық тауарлар каталогын қолдана отырып, әлеуметтік маңызы бар азық-түлік тауарларына бағаны тұрақтандыру тетіктерін іске асыру шеңберінде әлеуметтік маңызы бар азық-түлік тауарлары туралы ақпаратты жинауға және өңдеуге арналған тауарларды таңбалау және қадағалаудың ақпараттық жүйесінің кіші жүйесі;</w:t>
      </w:r>
    </w:p>
    <w:bookmarkEnd w:id="19"/>
    <w:bookmarkStart w:name="z32" w:id="20"/>
    <w:p>
      <w:pPr>
        <w:spacing w:after="0"/>
        <w:ind w:left="0"/>
        <w:jc w:val="both"/>
      </w:pPr>
      <w:r>
        <w:rPr>
          <w:rFonts w:ascii="Times New Roman"/>
          <w:b w:val="false"/>
          <w:i w:val="false"/>
          <w:color w:val="000000"/>
          <w:sz w:val="28"/>
        </w:rPr>
        <w:t>
      13)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20"/>
    <w:bookmarkStart w:name="z33" w:id="21"/>
    <w:p>
      <w:pPr>
        <w:spacing w:after="0"/>
        <w:ind w:left="0"/>
        <w:jc w:val="both"/>
      </w:pPr>
      <w:r>
        <w:rPr>
          <w:rFonts w:ascii="Times New Roman"/>
          <w:b w:val="false"/>
          <w:i w:val="false"/>
          <w:color w:val="000000"/>
          <w:sz w:val="28"/>
        </w:rPr>
        <w:t>
      14) тіркелген баға – өндіруге/сатып алуға, сақтауға, табиғи кемуге (кебуге), межелі орынға дейін жеткізуге кеткен шығындарды, сондай-ақ өнімнің өзіндік құнынан маржалық табысты ескере отырып, әлеуметтік маңызы бар азық-түлік тауарының бағасы;</w:t>
      </w:r>
    </w:p>
    <w:bookmarkEnd w:id="21"/>
    <w:bookmarkStart w:name="z34" w:id="22"/>
    <w:p>
      <w:pPr>
        <w:spacing w:after="0"/>
        <w:ind w:left="0"/>
        <w:jc w:val="both"/>
      </w:pPr>
      <w:r>
        <w:rPr>
          <w:rFonts w:ascii="Times New Roman"/>
          <w:b w:val="false"/>
          <w:i w:val="false"/>
          <w:color w:val="000000"/>
          <w:sz w:val="28"/>
        </w:rPr>
        <w:t>
      15) форвард – сатып алушы (немесе сатушы) болашақта келісілген шарттармен базалық активті сатып алудың (немесе сатудың) белгілі бір мерзімі өткеннен кейін өзіне міндеттеме алатын туынды қаржы құралы;</w:t>
      </w:r>
    </w:p>
    <w:bookmarkEnd w:id="22"/>
    <w:bookmarkStart w:name="z35" w:id="23"/>
    <w:p>
      <w:pPr>
        <w:spacing w:after="0"/>
        <w:ind w:left="0"/>
        <w:jc w:val="both"/>
      </w:pPr>
      <w:r>
        <w:rPr>
          <w:rFonts w:ascii="Times New Roman"/>
          <w:b w:val="false"/>
          <w:i w:val="false"/>
          <w:color w:val="000000"/>
          <w:sz w:val="28"/>
        </w:rPr>
        <w:t>
      16) цифрлық азық-түлік ваучері – мемлекеттік атаулы әлеуметтік көмек алушыларға әлеуметтік маңызы бар азық-түлік тауарларын сатып алу кезінде жеңілдік түрінде берілетін мақсатты қолма-қол ақшасыз қолдау;</w:t>
      </w:r>
    </w:p>
    <w:bookmarkEnd w:id="23"/>
    <w:bookmarkStart w:name="z36" w:id="24"/>
    <w:p>
      <w:pPr>
        <w:spacing w:after="0"/>
        <w:ind w:left="0"/>
        <w:jc w:val="both"/>
      </w:pPr>
      <w:r>
        <w:rPr>
          <w:rFonts w:ascii="Times New Roman"/>
          <w:b w:val="false"/>
          <w:i w:val="false"/>
          <w:color w:val="000000"/>
          <w:sz w:val="28"/>
        </w:rPr>
        <w:t>
      17)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End w:id="24"/>
    <w:bookmarkStart w:name="z37" w:id="25"/>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25"/>
    <w:bookmarkStart w:name="z38" w:id="26"/>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Жамбыл облысының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26"/>
    <w:bookmarkStart w:name="z39" w:id="27"/>
    <w:p>
      <w:pPr>
        <w:spacing w:after="0"/>
        <w:ind w:left="0"/>
        <w:jc w:val="both"/>
      </w:pPr>
      <w:r>
        <w:rPr>
          <w:rFonts w:ascii="Times New Roman"/>
          <w:b w:val="false"/>
          <w:i w:val="false"/>
          <w:color w:val="000000"/>
          <w:sz w:val="28"/>
        </w:rPr>
        <w:t>
      5. Жамбыл облысы әкімінің орынбасары Комиссияның төрағасы болып табылады, Жамбыл облысы әкімдігінің кәсіпкерлік және индустриалды-инновациялық дамыту, ауыл шаруашылығы басқармаларының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27"/>
    <w:bookmarkStart w:name="z40" w:id="28"/>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8"/>
    <w:bookmarkStart w:name="z41" w:id="29"/>
    <w:p>
      <w:pPr>
        <w:spacing w:after="0"/>
        <w:ind w:left="0"/>
        <w:jc w:val="both"/>
      </w:pPr>
      <w:r>
        <w:rPr>
          <w:rFonts w:ascii="Times New Roman"/>
          <w:b w:val="false"/>
          <w:i w:val="false"/>
          <w:color w:val="000000"/>
          <w:sz w:val="28"/>
        </w:rPr>
        <w:t>
      Комиссияның жұмыс органы Жамбыл облысының әкімдігі айқындайтын жергілікті атқарушы орган (бұдан әрі – Жұмыс органы) болып табылады.</w:t>
      </w:r>
    </w:p>
    <w:bookmarkEnd w:id="29"/>
    <w:bookmarkStart w:name="z42" w:id="30"/>
    <w:p>
      <w:pPr>
        <w:spacing w:after="0"/>
        <w:ind w:left="0"/>
        <w:jc w:val="both"/>
      </w:pPr>
      <w:r>
        <w:rPr>
          <w:rFonts w:ascii="Times New Roman"/>
          <w:b w:val="false"/>
          <w:i w:val="false"/>
          <w:color w:val="000000"/>
          <w:sz w:val="28"/>
        </w:rPr>
        <w:t>
      7. Комиссияның құзыретіне мыналар жатады:</w:t>
      </w:r>
    </w:p>
    <w:bookmarkEnd w:id="30"/>
    <w:bookmarkStart w:name="z43" w:id="31"/>
    <w:p>
      <w:pPr>
        <w:spacing w:after="0"/>
        <w:ind w:left="0"/>
        <w:jc w:val="both"/>
      </w:pPr>
      <w:r>
        <w:rPr>
          <w:rFonts w:ascii="Times New Roman"/>
          <w:b w:val="false"/>
          <w:i w:val="false"/>
          <w:color w:val="000000"/>
          <w:sz w:val="28"/>
        </w:rPr>
        <w:t>
      1)Жамбыл облысының аумағында әлеуметтік маңызы бар азық-түлік тауарларына тұрақтандыру тетіктерін іске асыру туралы шешім қабылдау;</w:t>
      </w:r>
    </w:p>
    <w:bookmarkEnd w:id="31"/>
    <w:bookmarkStart w:name="z44" w:id="32"/>
    <w:p>
      <w:pPr>
        <w:spacing w:after="0"/>
        <w:ind w:left="0"/>
        <w:jc w:val="both"/>
      </w:pPr>
      <w:r>
        <w:rPr>
          <w:rFonts w:ascii="Times New Roman"/>
          <w:b w:val="false"/>
          <w:i w:val="false"/>
          <w:color w:val="000000"/>
          <w:sz w:val="28"/>
        </w:rPr>
        <w:t>
      2)азық-түлік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32"/>
    <w:bookmarkStart w:name="z45" w:id="33"/>
    <w:p>
      <w:pPr>
        <w:spacing w:after="0"/>
        <w:ind w:left="0"/>
        <w:jc w:val="both"/>
      </w:pPr>
      <w:r>
        <w:rPr>
          <w:rFonts w:ascii="Times New Roman"/>
          <w:b w:val="false"/>
          <w:i w:val="false"/>
          <w:color w:val="000000"/>
          <w:sz w:val="28"/>
        </w:rPr>
        <w:t>
      3)әлеуметтік маңызы бар азық-түлік тауарларына бағаларды тұрақтандыру тетіктерін іске асыру қағидаларына сәйкес қарыз беруге кәсіпкерлік субъектісін анықтау;</w:t>
      </w:r>
    </w:p>
    <w:bookmarkEnd w:id="33"/>
    <w:bookmarkStart w:name="z46" w:id="34"/>
    <w:p>
      <w:pPr>
        <w:spacing w:after="0"/>
        <w:ind w:left="0"/>
        <w:jc w:val="both"/>
      </w:pPr>
      <w:r>
        <w:rPr>
          <w:rFonts w:ascii="Times New Roman"/>
          <w:b w:val="false"/>
          <w:i w:val="false"/>
          <w:color w:val="000000"/>
          <w:sz w:val="28"/>
        </w:rPr>
        <w:t>
      4)әлеуметтік маңызы бар азық-түлік тауарларына шекті сауда үстемесін анықтау бойынша мамандандырылған ұйымның ұсыныстарын қарау.</w:t>
      </w:r>
    </w:p>
    <w:bookmarkEnd w:id="34"/>
    <w:bookmarkStart w:name="z47" w:id="35"/>
    <w:p>
      <w:pPr>
        <w:spacing w:after="0"/>
        <w:ind w:left="0"/>
        <w:jc w:val="both"/>
      </w:pPr>
      <w:r>
        <w:rPr>
          <w:rFonts w:ascii="Times New Roman"/>
          <w:b w:val="false"/>
          <w:i w:val="false"/>
          <w:color w:val="000000"/>
          <w:sz w:val="28"/>
        </w:rPr>
        <w:t>
      8. Комиссияның жұмысын құруды және ұйымдастыруды Жамбыл облысының әкімдігі қамтамасыз етеді.</w:t>
      </w:r>
    </w:p>
    <w:bookmarkEnd w:id="35"/>
    <w:bookmarkStart w:name="z48" w:id="3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Жұмыс органы әлеуметтік маңызы бар азық-түлік тауарларына бағаларды тұрақтандыру тетіктерін іске асыратын мамандандырылған ұйымнан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36"/>
    <w:bookmarkStart w:name="z49" w:id="37"/>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Жұмыс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37"/>
    <w:bookmarkStart w:name="z50" w:id="38"/>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bookmarkEnd w:id="38"/>
    <w:bookmarkStart w:name="z51" w:id="39"/>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End w:id="39"/>
    <w:bookmarkStart w:name="z52" w:id="40"/>
    <w:p>
      <w:pPr>
        <w:spacing w:after="0"/>
        <w:ind w:left="0"/>
        <w:jc w:val="both"/>
      </w:pPr>
      <w:r>
        <w:rPr>
          <w:rFonts w:ascii="Times New Roman"/>
          <w:b w:val="false"/>
          <w:i w:val="false"/>
          <w:color w:val="000000"/>
          <w:sz w:val="28"/>
        </w:rPr>
        <w:t>
      11. Мамандандырылған ұйымның тұрақтандыру қорын пайдалану кезінде туындаған үстеме, коммуналдық және басқа да шығыстары жыл сайын азық-түлік тауарларының белгіленген және нарықтық бағалары арасындағы айырма есебінен жабылады.</w:t>
      </w:r>
    </w:p>
    <w:bookmarkEnd w:id="40"/>
    <w:bookmarkStart w:name="z53" w:id="41"/>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Заңның 6-бабы 1-тармағының 4-1) тармақшасына сәйкес агроөнеркәсіптік кешенді дамыту саласындағы уәкілетті орган бекітеді.</w:t>
      </w:r>
    </w:p>
    <w:bookmarkEnd w:id="41"/>
    <w:bookmarkStart w:name="z54" w:id="42"/>
    <w:p>
      <w:pPr>
        <w:spacing w:after="0"/>
        <w:ind w:left="0"/>
        <w:jc w:val="both"/>
      </w:pPr>
      <w:r>
        <w:rPr>
          <w:rFonts w:ascii="Times New Roman"/>
          <w:b w:val="false"/>
          <w:i w:val="false"/>
          <w:color w:val="000000"/>
          <w:sz w:val="28"/>
        </w:rPr>
        <w:t>
      13. Мамандандырылған ұйым Жамбыл облысының әкімдігіне электрондық құжат айналымы, пошта байланысы арқылы не Жамбыл облысы әкімдігінің кеңсесі арқылы қолма-қол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ақпаратты ұсынады.</w:t>
      </w:r>
    </w:p>
    <w:bookmarkEnd w:id="42"/>
    <w:bookmarkStart w:name="z55" w:id="43"/>
    <w:p>
      <w:pPr>
        <w:spacing w:after="0"/>
        <w:ind w:left="0"/>
        <w:jc w:val="both"/>
      </w:pPr>
      <w:r>
        <w:rPr>
          <w:rFonts w:ascii="Times New Roman"/>
          <w:b w:val="false"/>
          <w:i w:val="false"/>
          <w:color w:val="000000"/>
          <w:sz w:val="28"/>
        </w:rPr>
        <w:t>
      Жамбыл облысының әкімдігі Қазақстан Республикасының ауыл шаруашылығы және сауда және интеграция министрліктеріне электрондық құжат айналымы арқылы осы Қағидаларға қосымшаға сәйкес нысан бойынша әлеуметтік маңызы бар азық-түлік тауарларына бағаларды тұрақтандыру тетіктерін іске асыру барысы туралы ақпарат ұсынады.</w:t>
      </w:r>
    </w:p>
    <w:bookmarkEnd w:id="43"/>
    <w:bookmarkStart w:name="z56" w:id="44"/>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44"/>
    <w:bookmarkStart w:name="z57" w:id="45"/>
    <w:p>
      <w:pPr>
        <w:spacing w:after="0"/>
        <w:ind w:left="0"/>
        <w:jc w:val="both"/>
      </w:pPr>
      <w:r>
        <w:rPr>
          <w:rFonts w:ascii="Times New Roman"/>
          <w:b w:val="false"/>
          <w:i w:val="false"/>
          <w:color w:val="000000"/>
          <w:sz w:val="28"/>
        </w:rPr>
        <w:t>
      14. Әлеуметтік маңызы бар азық-түлік тауарларының нарығын тұрақтандыру мақсатында Жамбыл облысының әкімдігі әлеуметтік маңызы бар азық-түлік тауарларына бағаларды тұрақтандырудың мынадай тетіктерін іске асырады:</w:t>
      </w:r>
    </w:p>
    <w:bookmarkEnd w:id="45"/>
    <w:bookmarkStart w:name="z58" w:id="46"/>
    <w:p>
      <w:pPr>
        <w:spacing w:after="0"/>
        <w:ind w:left="0"/>
        <w:jc w:val="both"/>
      </w:pPr>
      <w:r>
        <w:rPr>
          <w:rFonts w:ascii="Times New Roman"/>
          <w:b w:val="false"/>
          <w:i w:val="false"/>
          <w:color w:val="000000"/>
          <w:sz w:val="28"/>
        </w:rPr>
        <w:t>
      1) тұрақтандыру қорларының қызметі;</w:t>
      </w:r>
    </w:p>
    <w:bookmarkEnd w:id="46"/>
    <w:bookmarkStart w:name="z59" w:id="47"/>
    <w:p>
      <w:pPr>
        <w:spacing w:after="0"/>
        <w:ind w:left="0"/>
        <w:jc w:val="both"/>
      </w:pPr>
      <w:r>
        <w:rPr>
          <w:rFonts w:ascii="Times New Roman"/>
          <w:b w:val="false"/>
          <w:i w:val="false"/>
          <w:color w:val="000000"/>
          <w:sz w:val="28"/>
        </w:rPr>
        <w:t>
      2) кәсіпкерлік субъектілеріне, оның ішінде мемлекеттік атаулы әлеуметтік көмек алушыларға әлеуметтік маңызы бар азық-түлік тауарларын өткізу үшін қарыз беру.</w:t>
      </w:r>
    </w:p>
    <w:bookmarkEnd w:id="47"/>
    <w:bookmarkStart w:name="z60" w:id="48"/>
    <w:p>
      <w:pPr>
        <w:spacing w:after="0"/>
        <w:ind w:left="0"/>
        <w:jc w:val="both"/>
      </w:pPr>
      <w:r>
        <w:rPr>
          <w:rFonts w:ascii="Times New Roman"/>
          <w:b w:val="false"/>
          <w:i w:val="false"/>
          <w:color w:val="000000"/>
          <w:sz w:val="28"/>
        </w:rPr>
        <w:t>
      15. Жамбыл облысының әкімдігі бөлетін, оның ішінде бұдан бұрын азық-түлік тауарларының өңірлік тұрақтандыру қорын қалыптастыруға бөлінген қаражат әлеуметтік маңызы бар азық-түлік тауарлары бағаларын тұрақтандыру тетіктерін іске асыруды қаржыландыру көзі болып табылады.</w:t>
      </w:r>
    </w:p>
    <w:bookmarkEnd w:id="48"/>
    <w:bookmarkStart w:name="z61" w:id="49"/>
    <w:p>
      <w:pPr>
        <w:spacing w:after="0"/>
        <w:ind w:left="0"/>
        <w:jc w:val="both"/>
      </w:pPr>
      <w:r>
        <w:rPr>
          <w:rFonts w:ascii="Times New Roman"/>
          <w:b w:val="false"/>
          <w:i w:val="false"/>
          <w:color w:val="000000"/>
          <w:sz w:val="28"/>
        </w:rPr>
        <w:t>
      16. Азық-түлік тауарларының өңірлік тұрақтандыру қорларын қалыптастыру шеңберінде әлеуметтік маңызы бар азық-түлік тауарларын өндіру үшін ауыл шаруашылығы тауарын өндірушілерді және қайта өңдеуші кәсіпорындарды қаржыландыру бекітілген бағаны белгілей отырып, форвардты қолданумен жүзеге асырылады.</w:t>
      </w:r>
    </w:p>
    <w:bookmarkEnd w:id="49"/>
    <w:bookmarkStart w:name="z62" w:id="50"/>
    <w:p>
      <w:pPr>
        <w:spacing w:after="0"/>
        <w:ind w:left="0"/>
        <w:jc w:val="both"/>
      </w:pPr>
      <w:r>
        <w:rPr>
          <w:rFonts w:ascii="Times New Roman"/>
          <w:b w:val="false"/>
          <w:i w:val="false"/>
          <w:color w:val="000000"/>
          <w:sz w:val="28"/>
        </w:rPr>
        <w:t>
      Әлеуметтік маңызы бар азық-түлік тауарларын өндіру үшін ауыл шаруашылығы тауарын өндірушілерді және өңдеуші кәсіпорындарды форвардтық қаржыландыру форвардтық шарттың жалпы сомасының 70 (жетпіс) пайызы мөлшерінде алдын ала төлем және өнім жеткізілгеннен кейін түпкілікті есеп айырысу шарттарымен жүзеге асырылады.</w:t>
      </w:r>
    </w:p>
    <w:bookmarkEnd w:id="50"/>
    <w:bookmarkStart w:name="z63" w:id="51"/>
    <w:p>
      <w:pPr>
        <w:spacing w:after="0"/>
        <w:ind w:left="0"/>
        <w:jc w:val="both"/>
      </w:pPr>
      <w:r>
        <w:rPr>
          <w:rFonts w:ascii="Times New Roman"/>
          <w:b w:val="false"/>
          <w:i w:val="false"/>
          <w:color w:val="000000"/>
          <w:sz w:val="28"/>
        </w:rPr>
        <w:t>
      17. Форвардтық шарттар шеңберінде сатып алынатын әлеуметтік маңызы бар азық-түлік тауарларының көлемі Комиссия шешіміне сәйкес өңірлік сұраныс негізінде Жамбыл облысы (қалалық немесе жалпы) халқының үш айлық қажеттілігінің 50 пайызына дейін қалыптастырылады.</w:t>
      </w:r>
    </w:p>
    <w:bookmarkEnd w:id="51"/>
    <w:bookmarkStart w:name="z64" w:id="52"/>
    <w:p>
      <w:pPr>
        <w:spacing w:after="0"/>
        <w:ind w:left="0"/>
        <w:jc w:val="both"/>
      </w:pPr>
      <w:r>
        <w:rPr>
          <w:rFonts w:ascii="Times New Roman"/>
          <w:b w:val="false"/>
          <w:i w:val="false"/>
          <w:color w:val="000000"/>
          <w:sz w:val="28"/>
        </w:rPr>
        <w:t>
      18. Мамандандырылған ұйым ауылшартауарөндірушілерді форвардтық шарттар шеңберінде:</w:t>
      </w:r>
    </w:p>
    <w:bookmarkEnd w:id="52"/>
    <w:bookmarkStart w:name="z65" w:id="53"/>
    <w:p>
      <w:pPr>
        <w:spacing w:after="0"/>
        <w:ind w:left="0"/>
        <w:jc w:val="both"/>
      </w:pPr>
      <w:r>
        <w:rPr>
          <w:rFonts w:ascii="Times New Roman"/>
          <w:b w:val="false"/>
          <w:i w:val="false"/>
          <w:color w:val="000000"/>
          <w:sz w:val="28"/>
        </w:rPr>
        <w:t>
      ағымдағы қаржы жылының 1 қазанына дейін келесі жылдың көктемгі-жазғы кезеңінде халықты ерте пісетін көкөніс өнімдерімен қамтамасыз ету үшін;</w:t>
      </w:r>
    </w:p>
    <w:bookmarkEnd w:id="53"/>
    <w:bookmarkStart w:name="z66" w:id="54"/>
    <w:p>
      <w:pPr>
        <w:spacing w:after="0"/>
        <w:ind w:left="0"/>
        <w:jc w:val="both"/>
      </w:pPr>
      <w:r>
        <w:rPr>
          <w:rFonts w:ascii="Times New Roman"/>
          <w:b w:val="false"/>
          <w:i w:val="false"/>
          <w:color w:val="000000"/>
          <w:sz w:val="28"/>
        </w:rPr>
        <w:t>
      ағымдағы қаржы жылының 1 ақпанына дейін келесі жылдың қысқы-көктемгі кезеңінде халықты көкөніс өнімдерімен қамтамасыз ету үшін қаржыландыруды жүзеге асырады.</w:t>
      </w:r>
    </w:p>
    <w:bookmarkEnd w:id="54"/>
    <w:bookmarkStart w:name="z67" w:id="55"/>
    <w:p>
      <w:pPr>
        <w:spacing w:after="0"/>
        <w:ind w:left="0"/>
        <w:jc w:val="both"/>
      </w:pPr>
      <w:r>
        <w:rPr>
          <w:rFonts w:ascii="Times New Roman"/>
          <w:b w:val="false"/>
          <w:i w:val="false"/>
          <w:color w:val="000000"/>
          <w:sz w:val="28"/>
        </w:rPr>
        <w:t>
      19. Мамандандырылған ұйым көкөніс өнімдерін сатуды бастағанға дейін ауылшартауарынөндірушілерде немесе басқа қоймаларда сақтауды жүзеге асырады. Сақтау шығындарын есептеу жергілікті атқарушы органдардың өңірдегі сақтаудың ұқсас түрлеріндегі сақтаудың орташа құны туралы деректері негізінде жүргізіледі.</w:t>
      </w:r>
    </w:p>
    <w:bookmarkEnd w:id="55"/>
    <w:bookmarkStart w:name="z68" w:id="56"/>
    <w:p>
      <w:pPr>
        <w:spacing w:after="0"/>
        <w:ind w:left="0"/>
        <w:jc w:val="both"/>
      </w:pPr>
      <w:r>
        <w:rPr>
          <w:rFonts w:ascii="Times New Roman"/>
          <w:b w:val="false"/>
          <w:i w:val="false"/>
          <w:color w:val="000000"/>
          <w:sz w:val="28"/>
        </w:rPr>
        <w:t>
      20. Әлеуметтік маңызы бар азық-түлік тауарларына бағаны тұрақтандыру тетіктерін іске асыру шеңберінде көкөніс өнімдерін жеткізу мамандандырылған ұйым Жамбыл облысының әкімдігімен бірлесіп маусымаралық кезеңде (қысқы-көктемгі кезең: қаңтар, ақпан, наурыз; көктемгі-жазғы кезең: сәуір, мамыр, маусым) қалыптастыратын график негізінде не ішкі нарыққа реттеушілік әсер ету қажет болған жағдайда басқа кезеңдерде жүзеге асырылады.</w:t>
      </w:r>
    </w:p>
    <w:bookmarkEnd w:id="56"/>
    <w:bookmarkStart w:name="z69" w:id="57"/>
    <w:p>
      <w:pPr>
        <w:spacing w:after="0"/>
        <w:ind w:left="0"/>
        <w:jc w:val="both"/>
      </w:pPr>
      <w:r>
        <w:rPr>
          <w:rFonts w:ascii="Times New Roman"/>
          <w:b w:val="false"/>
          <w:i w:val="false"/>
          <w:color w:val="000000"/>
          <w:sz w:val="28"/>
        </w:rPr>
        <w:t>
      21. Мамандандырылған ұйым Жамбыл облысы әкімдігімен бірлесіп форвардтық шарт жасалған сәттен бастап көкөніс өнімдерін өндіру циклінің барлық кезеңдерінде егістікке бара отырып, ауылшартауарынөндірушілердің қызметіне мониторингті жүзеге асырады.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Әлеуметтік маңызы бар азық-түлік тауарларына бағаны тұрақтандыру тетіктері шеңберінде сатып алынатын әлеуметтік маңызы бар азық-түлік тауарлары "Тамақ өнімдерінің қауіпсіздігі туралы" Қазақстан Республикасы Заңының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19-баптарына</w:t>
      </w:r>
      <w:r>
        <w:rPr>
          <w:rFonts w:ascii="Times New Roman"/>
          <w:b w:val="false"/>
          <w:i w:val="false"/>
          <w:color w:val="000000"/>
          <w:sz w:val="28"/>
        </w:rPr>
        <w:t xml:space="preserve"> сәйкес сақтау, тасымалдау және өткізу кезінде тамақ өнімдерінің қауіпсіздігіне қойылатын талаптарға сәйкес келуі тиіс.</w:t>
      </w:r>
    </w:p>
    <w:bookmarkStart w:name="z71" w:id="58"/>
    <w:p>
      <w:pPr>
        <w:spacing w:after="0"/>
        <w:ind w:left="0"/>
        <w:jc w:val="both"/>
      </w:pPr>
      <w:r>
        <w:rPr>
          <w:rFonts w:ascii="Times New Roman"/>
          <w:b w:val="false"/>
          <w:i w:val="false"/>
          <w:color w:val="000000"/>
          <w:sz w:val="28"/>
        </w:rPr>
        <w:t>
      23. Жамбыл облысының әкімдігі мамандырылған ұйыммен бірлесіп бұқаралық ақпарат құралдары, әлеуметтік желілер, жергілікті атқарушы орган мен мамандырылған ұйымның ресми сайттары арқылы халыққа мынадай ақпаратты жеткізу бойынша ақпараттық жұмыс жүргізеді:</w:t>
      </w:r>
    </w:p>
    <w:bookmarkEnd w:id="58"/>
    <w:bookmarkStart w:name="z72" w:id="59"/>
    <w:p>
      <w:pPr>
        <w:spacing w:after="0"/>
        <w:ind w:left="0"/>
        <w:jc w:val="both"/>
      </w:pPr>
      <w:r>
        <w:rPr>
          <w:rFonts w:ascii="Times New Roman"/>
          <w:b w:val="false"/>
          <w:i w:val="false"/>
          <w:color w:val="000000"/>
          <w:sz w:val="28"/>
        </w:rPr>
        <w:t>
      1) ауыл шаруашылығы тауарын өндірушілер мен қайта өңдеу кәсіпорындарының, тауарлық интервенцияларды жүзеге асыратын сауда объектілерінің орналасқан жерлері тізбесін, көрсете отырып, форвардтық сатып алуды жүргізу тәртібі, оның басталғаны және нәтижелері туралы;</w:t>
      </w:r>
    </w:p>
    <w:bookmarkEnd w:id="59"/>
    <w:bookmarkStart w:name="z73" w:id="60"/>
    <w:p>
      <w:pPr>
        <w:spacing w:after="0"/>
        <w:ind w:left="0"/>
        <w:jc w:val="both"/>
      </w:pPr>
      <w:r>
        <w:rPr>
          <w:rFonts w:ascii="Times New Roman"/>
          <w:b w:val="false"/>
          <w:i w:val="false"/>
          <w:color w:val="000000"/>
          <w:sz w:val="28"/>
        </w:rPr>
        <w:t>
      2) кәсіпкерлік субъектілерінің, әлеуметтік маңызы бар азық-түлік тауарларын белгіленген бағамен өткізетін сауда объектілерінің орналасқан жерлері тізбесін көрсете отырып, кәсіпкерлік субъектілеріне қарыз беру тәртібі, оны берудің басталғаны және нәтижелері туралы;</w:t>
      </w:r>
    </w:p>
    <w:bookmarkEnd w:id="60"/>
    <w:bookmarkStart w:name="z74" w:id="61"/>
    <w:p>
      <w:pPr>
        <w:spacing w:after="0"/>
        <w:ind w:left="0"/>
        <w:jc w:val="both"/>
      </w:pPr>
      <w:r>
        <w:rPr>
          <w:rFonts w:ascii="Times New Roman"/>
          <w:b w:val="false"/>
          <w:i w:val="false"/>
          <w:color w:val="000000"/>
          <w:sz w:val="28"/>
        </w:rPr>
        <w:t>
      3) мемлекеттік атаулы әлеуметтік көмек алушыларға әлеуметтік маңызы бар азық-түлік тауарларын "әлеуметтік әмиян" арқылы цифрлық азық-түлік ваучерлерін пайдалана отырып арзандатылған бағамен өткізетін және кәсіпкерлік субъектілерінің сауда объектілерінің орналасқан жерлері тізбесін көрсете отырып, кәсіпкерлік субъектілеріне қарыз беру тәртібі, сондай-ақ оны іске асырудың басталғаны және нәтижелері туралы.</w:t>
      </w:r>
    </w:p>
    <w:bookmarkEnd w:id="61"/>
    <w:bookmarkStart w:name="z75" w:id="62"/>
    <w:p>
      <w:pPr>
        <w:spacing w:after="0"/>
        <w:ind w:left="0"/>
        <w:jc w:val="both"/>
      </w:pPr>
      <w:r>
        <w:rPr>
          <w:rFonts w:ascii="Times New Roman"/>
          <w:b w:val="false"/>
          <w:i w:val="false"/>
          <w:color w:val="000000"/>
          <w:sz w:val="28"/>
        </w:rPr>
        <w:t>
      24.Мамандырылған ұйым бағаны тұрақтандыру мақсатында сатып алатын көкөніс өнімдерінің (қырыққабат, картоп, пияз, сәбіз) көлемі Комиссияның шешіміне сәйкес өңірлік сұраныс негізінде Жамбыл облысы халқының (қалалық немесе жалпы) үш айлық қажеттілігінің кемінде 30 пайыз мөлшерінде айқындалады.</w:t>
      </w:r>
    </w:p>
    <w:bookmarkEnd w:id="62"/>
    <w:bookmarkStart w:name="z76" w:id="63"/>
    <w:p>
      <w:pPr>
        <w:spacing w:after="0"/>
        <w:ind w:left="0"/>
        <w:jc w:val="both"/>
      </w:pPr>
      <w:r>
        <w:rPr>
          <w:rFonts w:ascii="Times New Roman"/>
          <w:b w:val="false"/>
          <w:i w:val="false"/>
          <w:color w:val="000000"/>
          <w:sz w:val="28"/>
        </w:rPr>
        <w:t>
      25.Әлеуметтік маңызы бар азық-түлік тауарларына бағаны тұрақтандыру тетіктері сауда қызметін реттеу саласындағы уәкілетті мемлекеттік органның Тауарларды қадағалаудың ақпараттық жүйесінде жүзеге асырылады.</w:t>
      </w:r>
    </w:p>
    <w:bookmarkEnd w:id="63"/>
    <w:bookmarkStart w:name="z77" w:id="64"/>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64"/>
    <w:bookmarkStart w:name="z78" w:id="65"/>
    <w:p>
      <w:pPr>
        <w:spacing w:after="0"/>
        <w:ind w:left="0"/>
        <w:jc w:val="both"/>
      </w:pPr>
      <w:r>
        <w:rPr>
          <w:rFonts w:ascii="Times New Roman"/>
          <w:b w:val="false"/>
          <w:i w:val="false"/>
          <w:color w:val="000000"/>
          <w:sz w:val="28"/>
        </w:rPr>
        <w:t>
      26.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65"/>
    <w:bookmarkStart w:name="z79" w:id="66"/>
    <w:p>
      <w:pPr>
        <w:spacing w:after="0"/>
        <w:ind w:left="0"/>
        <w:jc w:val="both"/>
      </w:pPr>
      <w:r>
        <w:rPr>
          <w:rFonts w:ascii="Times New Roman"/>
          <w:b w:val="false"/>
          <w:i w:val="false"/>
          <w:color w:val="000000"/>
          <w:sz w:val="28"/>
        </w:rPr>
        <w:t>
      27.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66"/>
    <w:bookmarkStart w:name="z80" w:id="67"/>
    <w:p>
      <w:pPr>
        <w:spacing w:after="0"/>
        <w:ind w:left="0"/>
        <w:jc w:val="both"/>
      </w:pPr>
      <w:r>
        <w:rPr>
          <w:rFonts w:ascii="Times New Roman"/>
          <w:b w:val="false"/>
          <w:i w:val="false"/>
          <w:color w:val="000000"/>
          <w:sz w:val="28"/>
        </w:rPr>
        <w:t>
      28. Азық-түлік тауарларының өңірлік тұрақтандыру қорларын қалыптастыру кезінде бюджеттік қаражаттың 70 (жетпіс) пайызы форвардтық шарттар шеңберінде ауыл шаруашылығы тауарын өндірушілер мен қайта өңдеу кәсіпорындарына бағытталады.</w:t>
      </w:r>
    </w:p>
    <w:bookmarkEnd w:id="67"/>
    <w:bookmarkStart w:name="z81" w:id="68"/>
    <w:p>
      <w:pPr>
        <w:spacing w:after="0"/>
        <w:ind w:left="0"/>
        <w:jc w:val="both"/>
      </w:pPr>
      <w:r>
        <w:rPr>
          <w:rFonts w:ascii="Times New Roman"/>
          <w:b w:val="false"/>
          <w:i w:val="false"/>
          <w:color w:val="000000"/>
          <w:sz w:val="28"/>
        </w:rPr>
        <w:t>
      29. Азық-түлік тауарларының өңірлік тұрақтандыру қорына сатып алуға қажетті әлеуметтік маңызы бар азық-түлік тауарларының тізбесі сауда қызметін реттеу саласындағы уәкілетті орган бекітетін әлеуметтік маңызы бар азық-түлік тауарлары тізбесінен қалыптастырылады.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Жамбыл облысының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Start w:name="z83" w:id="69"/>
    <w:p>
      <w:pPr>
        <w:spacing w:after="0"/>
        <w:ind w:left="0"/>
        <w:jc w:val="both"/>
      </w:pPr>
      <w:r>
        <w:rPr>
          <w:rFonts w:ascii="Times New Roman"/>
          <w:b w:val="false"/>
          <w:i w:val="false"/>
          <w:color w:val="000000"/>
          <w:sz w:val="28"/>
        </w:rPr>
        <w:t>
      31. Комиссия Жамбыл облысының әкіміне сатып алынатын азық-түлік тауарларының тізбесін және олар бойынша шекті сауда үстемесін бекіту туралы ұсынымдар енгізеді.</w:t>
      </w:r>
    </w:p>
    <w:bookmarkEnd w:id="69"/>
    <w:bookmarkStart w:name="z84" w:id="70"/>
    <w:p>
      <w:pPr>
        <w:spacing w:after="0"/>
        <w:ind w:left="0"/>
        <w:jc w:val="both"/>
      </w:pPr>
      <w:r>
        <w:rPr>
          <w:rFonts w:ascii="Times New Roman"/>
          <w:b w:val="false"/>
          <w:i w:val="false"/>
          <w:color w:val="000000"/>
          <w:sz w:val="28"/>
        </w:rPr>
        <w:t>
      32. Жамбыл облысының әкімдігі Комиссияның ұсынымдары негізінде сатып алынатын азық-түлік тауарларының тізбесін және шекті сауда үстемесін бекітеді.</w:t>
      </w:r>
    </w:p>
    <w:bookmarkEnd w:id="70"/>
    <w:bookmarkStart w:name="z85" w:id="71"/>
    <w:p>
      <w:pPr>
        <w:spacing w:after="0"/>
        <w:ind w:left="0"/>
        <w:jc w:val="both"/>
      </w:pPr>
      <w:r>
        <w:rPr>
          <w:rFonts w:ascii="Times New Roman"/>
          <w:b w:val="false"/>
          <w:i w:val="false"/>
          <w:color w:val="000000"/>
          <w:sz w:val="28"/>
        </w:rPr>
        <w:t>
      33. Өңірлік тұрақтандыру қорын қалыптастыру кезінде әлеуметтік маңызы бар азық-түлік тауарларын сатып алу тікелей өндірушілерден, оның ішінде форвардтық шарттар мен офтейк-келісімшарттар жасасу арқылы жүзеге асырылады. Егер өндіруші өнімді өткізуді тікелей жүзеге асырмаса, әлеуметтік маңызы бар азық-түлік тауарларын азық-түлік тауарларын өткізуге маманданған көтерме сауда жеткізушілерінен (дистрибьютерлерден), сондай-ақ мамандандырылған ұйымнан сатып алу жүзеге асырылады.</w:t>
      </w:r>
    </w:p>
    <w:bookmarkEnd w:id="71"/>
    <w:bookmarkStart w:name="z86" w:id="72"/>
    <w:p>
      <w:pPr>
        <w:spacing w:after="0"/>
        <w:ind w:left="0"/>
        <w:jc w:val="both"/>
      </w:pPr>
      <w:r>
        <w:rPr>
          <w:rFonts w:ascii="Times New Roman"/>
          <w:b w:val="false"/>
          <w:i w:val="false"/>
          <w:color w:val="000000"/>
          <w:sz w:val="28"/>
        </w:rPr>
        <w:t>
      34. Азық-түлiк тауарларының өңірлік тұрақтандыру қорларына сатып алынатын әлеуметтік маңызы бар азық-түлік тауарлары техникалық регламенттердің талаптарына сәйкес келуге тиіс.</w:t>
      </w:r>
    </w:p>
    <w:bookmarkEnd w:id="72"/>
    <w:bookmarkStart w:name="z87" w:id="73"/>
    <w:p>
      <w:pPr>
        <w:spacing w:after="0"/>
        <w:ind w:left="0"/>
        <w:jc w:val="both"/>
      </w:pPr>
      <w:r>
        <w:rPr>
          <w:rFonts w:ascii="Times New Roman"/>
          <w:b w:val="false"/>
          <w:i w:val="false"/>
          <w:color w:val="000000"/>
          <w:sz w:val="28"/>
        </w:rPr>
        <w:t>
      35. Әлеуметтік маңызы бар азық-түлік тауарларын аймақтық тұрақтандыру қорларына сатып алу кезінде мамандандырылған ұйым ауыл шаруашылығы тауарын өндірушілердің, қайта өңдеу кәсіпорындарының, азық-түлік тауарларын өткізуге маманданған көтерме жеткізушілердің (дистрибьюторлардың) қаржылық тұрақтылығына талдау жүргізеді.</w:t>
      </w:r>
    </w:p>
    <w:bookmarkEnd w:id="73"/>
    <w:bookmarkStart w:name="z88" w:id="74"/>
    <w:p>
      <w:pPr>
        <w:spacing w:after="0"/>
        <w:ind w:left="0"/>
        <w:jc w:val="both"/>
      </w:pPr>
      <w:r>
        <w:rPr>
          <w:rFonts w:ascii="Times New Roman"/>
          <w:b w:val="false"/>
          <w:i w:val="false"/>
          <w:color w:val="000000"/>
          <w:sz w:val="28"/>
        </w:rPr>
        <w:t>
      Егер ауыл шаруашылығы тауарын өндіруші (қайта өңдеу кәсіпорны, азық-түлік тауарларын өткізуге маманданған көтерме жеткізуші (дистрибьютор)) салықтар мен бюджетке міндетті төлемдер, бірыңғай жинақтаушы зейнетақы қорына міндетті зейнетақы жарналары бойынша, сондай-ақ екінші деңгейдегі банктер, банктік операциялардың жекелеген түрлерін жүзеге асыратын ұйымдар берген кредиттер (қарыздар) бойынша мерзімі өткен берешектің және мамандандырылған ұйым алдындағы орындалмаған міндеттемелердің, сондай-ақ атқару құжаттары бойынша орындалмаған міндеттемелердің, кәсіпкерлік субъектісінің мүлкіне шектеулер мен ауыртпалықтардың жоқтығы бойынша жиынтық талаптарға сәйкес келсе, онда қаржылық тұрақты болып саналады.</w:t>
      </w:r>
    </w:p>
    <w:bookmarkEnd w:id="74"/>
    <w:bookmarkStart w:name="z89" w:id="75"/>
    <w:p>
      <w:pPr>
        <w:spacing w:after="0"/>
        <w:ind w:left="0"/>
        <w:jc w:val="both"/>
      </w:pPr>
      <w:r>
        <w:rPr>
          <w:rFonts w:ascii="Times New Roman"/>
          <w:b w:val="false"/>
          <w:i w:val="false"/>
          <w:color w:val="000000"/>
          <w:sz w:val="28"/>
        </w:rPr>
        <w:t>
      36.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интернвенциялары туралы шешімді қабылдайды.</w:t>
      </w:r>
    </w:p>
    <w:bookmarkEnd w:id="75"/>
    <w:bookmarkStart w:name="z90" w:id="76"/>
    <w:p>
      <w:pPr>
        <w:spacing w:after="0"/>
        <w:ind w:left="0"/>
        <w:jc w:val="both"/>
      </w:pPr>
      <w:r>
        <w:rPr>
          <w:rFonts w:ascii="Times New Roman"/>
          <w:b w:val="false"/>
          <w:i w:val="false"/>
          <w:color w:val="000000"/>
          <w:sz w:val="28"/>
        </w:rPr>
        <w:t>
      37. Мамандандырылған ұйымның сатып алу интервенциялары туралы шешімі әлеуметтік маңызы бар азық-түлік тауарлары бағаларын тұрақтандыру тетіктерін тиімді және уақтылы қолдануды қамтамасыз ету мақсатында қабылданады.</w:t>
      </w:r>
    </w:p>
    <w:bookmarkEnd w:id="76"/>
    <w:bookmarkStart w:name="z91" w:id="77"/>
    <w:p>
      <w:pPr>
        <w:spacing w:after="0"/>
        <w:ind w:left="0"/>
        <w:jc w:val="both"/>
      </w:pPr>
      <w:r>
        <w:rPr>
          <w:rFonts w:ascii="Times New Roman"/>
          <w:b w:val="false"/>
          <w:i w:val="false"/>
          <w:color w:val="000000"/>
          <w:sz w:val="28"/>
        </w:rPr>
        <w:t>
      38.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77"/>
    <w:bookmarkStart w:name="z92" w:id="78"/>
    <w:p>
      <w:pPr>
        <w:spacing w:after="0"/>
        <w:ind w:left="0"/>
        <w:jc w:val="both"/>
      </w:pPr>
      <w:r>
        <w:rPr>
          <w:rFonts w:ascii="Times New Roman"/>
          <w:b w:val="false"/>
          <w:i w:val="false"/>
          <w:color w:val="000000"/>
          <w:sz w:val="28"/>
        </w:rPr>
        <w:t>
      39.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78"/>
    <w:bookmarkStart w:name="z93" w:id="79"/>
    <w:p>
      <w:pPr>
        <w:spacing w:after="0"/>
        <w:ind w:left="0"/>
        <w:jc w:val="both"/>
      </w:pPr>
      <w:r>
        <w:rPr>
          <w:rFonts w:ascii="Times New Roman"/>
          <w:b w:val="false"/>
          <w:i w:val="false"/>
          <w:color w:val="000000"/>
          <w:sz w:val="28"/>
        </w:rPr>
        <w:t>
      40. Мамандандырылған ұйым өңірлік тұрақтандыру қорын уақтылы жаңарту мақсатында тұрақты негізде бейнебақылау жүйелерін қолдана отырып, өңірлік тұрақтандыру қорының азық-түлік тауарларын сақтау мерзімдерін қамтамасыз етеді.</w:t>
      </w:r>
    </w:p>
    <w:bookmarkEnd w:id="79"/>
    <w:bookmarkStart w:name="z94" w:id="80"/>
    <w:p>
      <w:pPr>
        <w:spacing w:after="0"/>
        <w:ind w:left="0"/>
        <w:jc w:val="both"/>
      </w:pPr>
      <w:r>
        <w:rPr>
          <w:rFonts w:ascii="Times New Roman"/>
          <w:b w:val="false"/>
          <w:i w:val="false"/>
          <w:color w:val="000000"/>
          <w:sz w:val="28"/>
        </w:rPr>
        <w:t>
      41.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80"/>
    <w:bookmarkStart w:name="z95" w:id="81"/>
    <w:p>
      <w:pPr>
        <w:spacing w:after="0"/>
        <w:ind w:left="0"/>
        <w:jc w:val="both"/>
      </w:pPr>
      <w:r>
        <w:rPr>
          <w:rFonts w:ascii="Times New Roman"/>
          <w:b w:val="false"/>
          <w:i w:val="false"/>
          <w:color w:val="000000"/>
          <w:sz w:val="28"/>
        </w:rPr>
        <w:t>
      42. Өңірлік тұрақтандыру қорының азық-түлік тауарларын тауар интервенциялары, азық-түлік тауарларын жаңарту үшін мамандандырылған ұйым өзінің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81"/>
    <w:bookmarkStart w:name="z96" w:id="82"/>
    <w:p>
      <w:pPr>
        <w:spacing w:after="0"/>
        <w:ind w:left="0"/>
        <w:jc w:val="both"/>
      </w:pPr>
      <w:r>
        <w:rPr>
          <w:rFonts w:ascii="Times New Roman"/>
          <w:b w:val="false"/>
          <w:i w:val="false"/>
          <w:color w:val="000000"/>
          <w:sz w:val="28"/>
        </w:rPr>
        <w:t>
      43. Бұл ретте өңдеу кәсіпорны өндірген дайын азық-түлік тауарының бағасы Жамбыл облысының әкімі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82"/>
    <w:bookmarkStart w:name="z97" w:id="83"/>
    <w:p>
      <w:pPr>
        <w:spacing w:after="0"/>
        <w:ind w:left="0"/>
        <w:jc w:val="both"/>
      </w:pPr>
      <w:r>
        <w:rPr>
          <w:rFonts w:ascii="Times New Roman"/>
          <w:b w:val="false"/>
          <w:i w:val="false"/>
          <w:color w:val="000000"/>
          <w:sz w:val="28"/>
        </w:rPr>
        <w:t>
      44. Жамбыл облысының әкімдігі мамандандырылған ұйыммен бірлесіп тауар интервенцияларын жүзеге асыратын сауда объектілерінің орналасқан жері, сондай-ақ кәсіпкерлік субъектілеріне қарыз беру тәртібі туралы ақпаратты бұқаралық ақпарат құралдары, жергілікті атқарушы органның және мамандандырылған ұйымның ресми сайттары арқылы халықтың назарына жеткізу бойынша ақпараттық жұмыс жүргізеді.</w:t>
      </w:r>
    </w:p>
    <w:bookmarkEnd w:id="83"/>
    <w:bookmarkStart w:name="z98" w:id="84"/>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84"/>
    <w:bookmarkStart w:name="z99" w:id="85"/>
    <w:p>
      <w:pPr>
        <w:spacing w:after="0"/>
        <w:ind w:left="0"/>
        <w:jc w:val="both"/>
      </w:pPr>
      <w:r>
        <w:rPr>
          <w:rFonts w:ascii="Times New Roman"/>
          <w:b w:val="false"/>
          <w:i w:val="false"/>
          <w:color w:val="000000"/>
          <w:sz w:val="28"/>
        </w:rPr>
        <w:t>
      45. Жамбыл облысының әкімдігі әлеуметтік маңызы бар азық-түлік тауарларына бағаны тұрақтандыру мақсатында мамандандырылған ұйымдар арқылы кәсіпкерлік субъектілеріне Комиссия сұраныс пен ұсыныстың өңірлік теңгерімі (өндіріс көлемі мен азық-түлік тауарларымен қамтамасыз етілу, олардың қозғалысы, қорлардың болуы), егіс алқаптары (жоспарлы), болжамды өнім, өткен күнтізбелік жылдағы қалыптасқан бағалар, мемлекеттік атаулы әлеуметтік көмек алушылардың саны туралы мәліметтер және өзге де деректер негізінде айқындайтын азық-түлік тауарларының тізбесіне сәйкес қарыз береді. Қарызды беру қайтарымдылық, қамтамасыз етілу және ақылылық шарттарында қарыз шарты жасасу жолымен жүзеге асырылады.</w:t>
      </w:r>
    </w:p>
    <w:bookmarkEnd w:id="85"/>
    <w:bookmarkStart w:name="z100" w:id="86"/>
    <w:p>
      <w:pPr>
        <w:spacing w:after="0"/>
        <w:ind w:left="0"/>
        <w:jc w:val="both"/>
      </w:pPr>
      <w:r>
        <w:rPr>
          <w:rFonts w:ascii="Times New Roman"/>
          <w:b w:val="false"/>
          <w:i w:val="false"/>
          <w:color w:val="000000"/>
          <w:sz w:val="28"/>
        </w:rPr>
        <w:t>
      46. Кәсіпкерлік субъектілеріне қарыз берілген кезде бюджет қаражатының 70 (жетпіс) проценті ауылшартауар өндірушілер мен қайта өңдеу кәсіпорындарын қаржыландыруға жіберіледі.</w:t>
      </w:r>
    </w:p>
    <w:bookmarkEnd w:id="86"/>
    <w:bookmarkStart w:name="z101" w:id="87"/>
    <w:p>
      <w:pPr>
        <w:spacing w:after="0"/>
        <w:ind w:left="0"/>
        <w:jc w:val="both"/>
      </w:pPr>
      <w:r>
        <w:rPr>
          <w:rFonts w:ascii="Times New Roman"/>
          <w:b w:val="false"/>
          <w:i w:val="false"/>
          <w:color w:val="000000"/>
          <w:sz w:val="28"/>
        </w:rPr>
        <w:t>
      47. Бағаны тұрақтандыру мынадай жолдармен қамтамасыз етіледі:</w:t>
      </w:r>
    </w:p>
    <w:bookmarkEnd w:id="87"/>
    <w:bookmarkStart w:name="z102" w:id="88"/>
    <w:p>
      <w:pPr>
        <w:spacing w:after="0"/>
        <w:ind w:left="0"/>
        <w:jc w:val="both"/>
      </w:pPr>
      <w:r>
        <w:rPr>
          <w:rFonts w:ascii="Times New Roman"/>
          <w:b w:val="false"/>
          <w:i w:val="false"/>
          <w:color w:val="000000"/>
          <w:sz w:val="28"/>
        </w:rPr>
        <w:t>
      1) мамандандырылған ұйымның әлеуметтік маңызы бар азық-түлік тауарларына төмендетілген бөлшек/көтерме бағаларды белгілеуі;</w:t>
      </w:r>
    </w:p>
    <w:bookmarkEnd w:id="88"/>
    <w:bookmarkStart w:name="z103" w:id="89"/>
    <w:p>
      <w:pPr>
        <w:spacing w:after="0"/>
        <w:ind w:left="0"/>
        <w:jc w:val="both"/>
      </w:pPr>
      <w:r>
        <w:rPr>
          <w:rFonts w:ascii="Times New Roman"/>
          <w:b w:val="false"/>
          <w:i w:val="false"/>
          <w:color w:val="000000"/>
          <w:sz w:val="28"/>
        </w:rPr>
        <w:t>
      2) әлеуметтік маңызы бар азық-түлік тауарларын мемлекеттік атаулы әлеуметтік көмек алушыларға цифрлық азық-түлік ваучерлерін пайдалана отырып арзандатылған бағамен өткізу.</w:t>
      </w:r>
    </w:p>
    <w:bookmarkEnd w:id="89"/>
    <w:bookmarkStart w:name="z104" w:id="90"/>
    <w:p>
      <w:pPr>
        <w:spacing w:after="0"/>
        <w:ind w:left="0"/>
        <w:jc w:val="both"/>
      </w:pPr>
      <w:r>
        <w:rPr>
          <w:rFonts w:ascii="Times New Roman"/>
          <w:b w:val="false"/>
          <w:i w:val="false"/>
          <w:color w:val="000000"/>
          <w:sz w:val="28"/>
        </w:rPr>
        <w:t>
      48. Мемлекеттік атаулы әлеуметтік көмек алушыларға монетарлық емес мемлекеттік қолдау көрсету мақсатында мамандандырылған ұйым кәсіпкерлік субъектілеріне (сауда объектілеріне) тиісті өңірдегі мемлекеттік атаулы әлеуметтік көмек алушылардың санын ескере отырып, Әлеуметтік маңызы бар азық-түлік тауарлары бағаларын тұрақтандыру тетіктерін іске асыруды қамтамасыз ету жөніндегі комиссия айқындайтын әлеуметтік маңызы бар азық-түлік тауарларын өткізу үшін қарыздар береді.</w:t>
      </w:r>
    </w:p>
    <w:bookmarkEnd w:id="90"/>
    <w:bookmarkStart w:name="z105" w:id="91"/>
    <w:p>
      <w:pPr>
        <w:spacing w:after="0"/>
        <w:ind w:left="0"/>
        <w:jc w:val="both"/>
      </w:pPr>
      <w:r>
        <w:rPr>
          <w:rFonts w:ascii="Times New Roman"/>
          <w:b w:val="false"/>
          <w:i w:val="false"/>
          <w:color w:val="000000"/>
          <w:sz w:val="28"/>
        </w:rPr>
        <w:t>
      Мемлекеттік атаулы әлеуметтік көмек алушылардың саны мен мәртебелері туралы деректерді өзектендіруді халықты әлеуметтік қорғау саласындағы уәкілетті мемлекеттік орган автоматтандырылған ақпараттық жүйеде жүзеге асырады.</w:t>
      </w:r>
    </w:p>
    <w:bookmarkEnd w:id="91"/>
    <w:bookmarkStart w:name="z106" w:id="92"/>
    <w:p>
      <w:pPr>
        <w:spacing w:after="0"/>
        <w:ind w:left="0"/>
        <w:jc w:val="both"/>
      </w:pPr>
      <w:r>
        <w:rPr>
          <w:rFonts w:ascii="Times New Roman"/>
          <w:b w:val="false"/>
          <w:i w:val="false"/>
          <w:color w:val="000000"/>
          <w:sz w:val="28"/>
        </w:rPr>
        <w:t>
      Мемлекеттік атаулы әлеуметтік көмек алушыға электрондық үкімет порталының eGov Mobile қосымшасы арқылы SMS-хабарлама түрінде хабарландыру жіберіледі, онда цифрлық азық-түлік ваучерін алуға келісімін не бас тартуын растау сұралады.</w:t>
      </w:r>
    </w:p>
    <w:bookmarkEnd w:id="92"/>
    <w:bookmarkStart w:name="z107" w:id="93"/>
    <w:p>
      <w:pPr>
        <w:spacing w:after="0"/>
        <w:ind w:left="0"/>
        <w:jc w:val="both"/>
      </w:pPr>
      <w:r>
        <w:rPr>
          <w:rFonts w:ascii="Times New Roman"/>
          <w:b w:val="false"/>
          <w:i w:val="false"/>
          <w:color w:val="000000"/>
          <w:sz w:val="28"/>
        </w:rPr>
        <w:t>
      Келісім расталған жағдайда цифрлық азық-түлік ваучері "әлеуметтік әмиян" арқылы есепке алынады және тек әлеуметтік маңызы бар азық-түлік тауарларын арзандатылған бағамен сатып алу үшін пайдаланылады.</w:t>
      </w:r>
    </w:p>
    <w:bookmarkEnd w:id="93"/>
    <w:bookmarkStart w:name="z108" w:id="94"/>
    <w:p>
      <w:pPr>
        <w:spacing w:after="0"/>
        <w:ind w:left="0"/>
        <w:jc w:val="both"/>
      </w:pPr>
      <w:r>
        <w:rPr>
          <w:rFonts w:ascii="Times New Roman"/>
          <w:b w:val="false"/>
          <w:i w:val="false"/>
          <w:color w:val="000000"/>
          <w:sz w:val="28"/>
        </w:rPr>
        <w:t>
      Цифрлық азық-түлік ваучерлері ай сайын, есептік айдың алдындағы айдың соңғы күніне мемлекеттік атаулы әлеуметтік көмек алушылар болып табылатын отбасының әрбір мүшесіне бір айлық есептік көрсеткіш мөлшерінде беріледі.</w:t>
      </w:r>
    </w:p>
    <w:bookmarkEnd w:id="94"/>
    <w:bookmarkStart w:name="z109" w:id="95"/>
    <w:p>
      <w:pPr>
        <w:spacing w:after="0"/>
        <w:ind w:left="0"/>
        <w:jc w:val="both"/>
      </w:pPr>
      <w:r>
        <w:rPr>
          <w:rFonts w:ascii="Times New Roman"/>
          <w:b w:val="false"/>
          <w:i w:val="false"/>
          <w:color w:val="000000"/>
          <w:sz w:val="28"/>
        </w:rPr>
        <w:t>
      Әлеуметтік маңызы бар азық-түлік тауарларына ақы төлеу сауда объектісінің кассалық жабдығында QR-кодты оқу (сканерлеу) арқылы жүргізіледі.</w:t>
      </w:r>
    </w:p>
    <w:bookmarkEnd w:id="95"/>
    <w:bookmarkStart w:name="z110" w:id="96"/>
    <w:p>
      <w:pPr>
        <w:spacing w:after="0"/>
        <w:ind w:left="0"/>
        <w:jc w:val="both"/>
      </w:pPr>
      <w:r>
        <w:rPr>
          <w:rFonts w:ascii="Times New Roman"/>
          <w:b w:val="false"/>
          <w:i w:val="false"/>
          <w:color w:val="000000"/>
          <w:sz w:val="28"/>
        </w:rPr>
        <w:t>
      Әлеуметтік маңызы бар азық-түлік тауарларының бүкіл тізбесін іске асыру цифрлық азық-түлік ваучері есебінен берілетін жеңілдік ескеріле отырып, арзандатылған бағамен жүзеге асырылады.</w:t>
      </w:r>
    </w:p>
    <w:bookmarkEnd w:id="96"/>
    <w:bookmarkStart w:name="z111" w:id="97"/>
    <w:p>
      <w:pPr>
        <w:spacing w:after="0"/>
        <w:ind w:left="0"/>
        <w:jc w:val="both"/>
      </w:pPr>
      <w:r>
        <w:rPr>
          <w:rFonts w:ascii="Times New Roman"/>
          <w:b w:val="false"/>
          <w:i w:val="false"/>
          <w:color w:val="000000"/>
          <w:sz w:val="28"/>
        </w:rPr>
        <w:t>
      Әлеуметтік маңызы бар азық-түлік тауарларын таңбалау оларды сәйкестендіруге арналған арнайы жапсырмалармен (стикерлермен) жүзеге асырылады.</w:t>
      </w:r>
    </w:p>
    <w:bookmarkEnd w:id="97"/>
    <w:bookmarkStart w:name="z112" w:id="98"/>
    <w:p>
      <w:pPr>
        <w:spacing w:after="0"/>
        <w:ind w:left="0"/>
        <w:jc w:val="both"/>
      </w:pPr>
      <w:r>
        <w:rPr>
          <w:rFonts w:ascii="Times New Roman"/>
          <w:b w:val="false"/>
          <w:i w:val="false"/>
          <w:color w:val="000000"/>
          <w:sz w:val="28"/>
        </w:rPr>
        <w:t>
      Кассалық жабдықты "әлеуметтік әмиянмен" интеграциялау жүзеге асырылады.</w:t>
      </w:r>
    </w:p>
    <w:bookmarkEnd w:id="98"/>
    <w:bookmarkStart w:name="z113" w:id="99"/>
    <w:p>
      <w:pPr>
        <w:spacing w:after="0"/>
        <w:ind w:left="0"/>
        <w:jc w:val="both"/>
      </w:pPr>
      <w:r>
        <w:rPr>
          <w:rFonts w:ascii="Times New Roman"/>
          <w:b w:val="false"/>
          <w:i w:val="false"/>
          <w:color w:val="000000"/>
          <w:sz w:val="28"/>
        </w:rPr>
        <w:t>
      Тауарларды арзандатылған бағамен өткізу туралы есеп мынадай тәртіппен ұсынылады:</w:t>
      </w:r>
    </w:p>
    <w:bookmarkEnd w:id="99"/>
    <w:bookmarkStart w:name="z114" w:id="100"/>
    <w:p>
      <w:pPr>
        <w:spacing w:after="0"/>
        <w:ind w:left="0"/>
        <w:jc w:val="both"/>
      </w:pPr>
      <w:r>
        <w:rPr>
          <w:rFonts w:ascii="Times New Roman"/>
          <w:b w:val="false"/>
          <w:i w:val="false"/>
          <w:color w:val="000000"/>
          <w:sz w:val="28"/>
        </w:rPr>
        <w:t>
      1) мамандырылған ұйым жиынтық есептерді электрондық нысанда Жамбыл облысының әкімдігіне жолдайды;</w:t>
      </w:r>
    </w:p>
    <w:bookmarkEnd w:id="100"/>
    <w:bookmarkStart w:name="z115" w:id="101"/>
    <w:p>
      <w:pPr>
        <w:spacing w:after="0"/>
        <w:ind w:left="0"/>
        <w:jc w:val="both"/>
      </w:pPr>
      <w:r>
        <w:rPr>
          <w:rFonts w:ascii="Times New Roman"/>
          <w:b w:val="false"/>
          <w:i w:val="false"/>
          <w:color w:val="000000"/>
          <w:sz w:val="28"/>
        </w:rPr>
        <w:t>
      2) Жамбыл облысының әкімдігі жиынтық ақпаратты Қазақстан Республикасының Сауда және интеграция министрлігіне және Қазақстан Республикасының Ауыл шаруашылығы министрлігіне ұсынады.</w:t>
      </w:r>
    </w:p>
    <w:bookmarkEnd w:id="101"/>
    <w:bookmarkStart w:name="z116" w:id="102"/>
    <w:p>
      <w:pPr>
        <w:spacing w:after="0"/>
        <w:ind w:left="0"/>
        <w:jc w:val="both"/>
      </w:pPr>
      <w:r>
        <w:rPr>
          <w:rFonts w:ascii="Times New Roman"/>
          <w:b w:val="false"/>
          <w:i w:val="false"/>
          <w:color w:val="000000"/>
          <w:sz w:val="28"/>
        </w:rPr>
        <w:t>
      49. Қарыз беру үшін кәсіпкерлік субъектісін Комиссия айқындайды.</w:t>
      </w:r>
    </w:p>
    <w:bookmarkEnd w:id="102"/>
    <w:bookmarkStart w:name="z117" w:id="103"/>
    <w:p>
      <w:pPr>
        <w:spacing w:after="0"/>
        <w:ind w:left="0"/>
        <w:jc w:val="both"/>
      </w:pPr>
      <w:r>
        <w:rPr>
          <w:rFonts w:ascii="Times New Roman"/>
          <w:b w:val="false"/>
          <w:i w:val="false"/>
          <w:color w:val="000000"/>
          <w:sz w:val="28"/>
        </w:rPr>
        <w:t>
      Кәсіпкерлік субъектілеріне қарыз беру үшін әлеуметтік маңызы бар азық-түлік тауарларының бағасын тұрақтандыру мақсатында мынадай бірыңғай талаптар (өлшемшарттар) белгіленеді:</w:t>
      </w:r>
    </w:p>
    <w:bookmarkEnd w:id="103"/>
    <w:bookmarkStart w:name="z118" w:id="104"/>
    <w:p>
      <w:pPr>
        <w:spacing w:after="0"/>
        <w:ind w:left="0"/>
        <w:jc w:val="both"/>
      </w:pPr>
      <w:r>
        <w:rPr>
          <w:rFonts w:ascii="Times New Roman"/>
          <w:b w:val="false"/>
          <w:i w:val="false"/>
          <w:color w:val="000000"/>
          <w:sz w:val="28"/>
        </w:rPr>
        <w:t>
      1) заңды тұлға немесе дара кәсіпкер ретінде мемлекеттік тіркеудің болуы;</w:t>
      </w:r>
    </w:p>
    <w:bookmarkEnd w:id="104"/>
    <w:bookmarkStart w:name="z119" w:id="105"/>
    <w:p>
      <w:pPr>
        <w:spacing w:after="0"/>
        <w:ind w:left="0"/>
        <w:jc w:val="both"/>
      </w:pPr>
      <w:r>
        <w:rPr>
          <w:rFonts w:ascii="Times New Roman"/>
          <w:b w:val="false"/>
          <w:i w:val="false"/>
          <w:color w:val="000000"/>
          <w:sz w:val="28"/>
        </w:rPr>
        <w:t>
      2) Қазақстан Республикасының заңнамасына сәйкес төлеу мерзімі кейінге қалдырылған жағдайларды қоспағанда, кәсіпкерлік субъектісінен алынған құжаттарды қарау күніне салықтар және бюджетке төленетін басқа да міндетті төлемдер және бірыңғай жинақтаушы зейнетақы қорына төленетін міндетті зейнетақы жарналары бойынша берешектің болмауы;</w:t>
      </w:r>
    </w:p>
    <w:bookmarkEnd w:id="105"/>
    <w:bookmarkStart w:name="z120" w:id="106"/>
    <w:p>
      <w:pPr>
        <w:spacing w:after="0"/>
        <w:ind w:left="0"/>
        <w:jc w:val="both"/>
      </w:pPr>
      <w:r>
        <w:rPr>
          <w:rFonts w:ascii="Times New Roman"/>
          <w:b w:val="false"/>
          <w:i w:val="false"/>
          <w:color w:val="000000"/>
          <w:sz w:val="28"/>
        </w:rPr>
        <w:t>
      3) екінші деңгейдегі банктер, банк операцияларының жекелеген түрлерін жүзеге асыратын ұйымдар берген кредиттер (қарыздар) бойынша мерзімі өткен берешектің болмауы;</w:t>
      </w:r>
    </w:p>
    <w:bookmarkEnd w:id="106"/>
    <w:bookmarkStart w:name="z121" w:id="107"/>
    <w:p>
      <w:pPr>
        <w:spacing w:after="0"/>
        <w:ind w:left="0"/>
        <w:jc w:val="both"/>
      </w:pPr>
      <w:r>
        <w:rPr>
          <w:rFonts w:ascii="Times New Roman"/>
          <w:b w:val="false"/>
          <w:i w:val="false"/>
          <w:color w:val="000000"/>
          <w:sz w:val="28"/>
        </w:rPr>
        <w:t>
      4) меншік құқығында немесе өзге де заңды негізде (жалға алу/өтеусіз пайдалану/сенімгерлік басқару) азық-түлік тауарларын тиісті сақтауға және азық-түлік тауарларымен сатып алу, дайындық, тарату операцияларын орындауға арналған қойма үй-жайлары мен арнайы жабдығы бар үй-жайлардан тұратын инфрақұрылымдық сауда-логистикалық кешеннің болуы;</w:t>
      </w:r>
    </w:p>
    <w:bookmarkEnd w:id="107"/>
    <w:bookmarkStart w:name="z122" w:id="108"/>
    <w:p>
      <w:pPr>
        <w:spacing w:after="0"/>
        <w:ind w:left="0"/>
        <w:jc w:val="both"/>
      </w:pPr>
      <w:r>
        <w:rPr>
          <w:rFonts w:ascii="Times New Roman"/>
          <w:b w:val="false"/>
          <w:i w:val="false"/>
          <w:color w:val="000000"/>
          <w:sz w:val="28"/>
        </w:rPr>
        <w:t>
      5) мемлекеттік сатып алуға жосықсыз қатысушылардың тізілімінде болмауы;</w:t>
      </w:r>
    </w:p>
    <w:bookmarkEnd w:id="108"/>
    <w:bookmarkStart w:name="z123" w:id="109"/>
    <w:p>
      <w:pPr>
        <w:spacing w:after="0"/>
        <w:ind w:left="0"/>
        <w:jc w:val="both"/>
      </w:pPr>
      <w:r>
        <w:rPr>
          <w:rFonts w:ascii="Times New Roman"/>
          <w:b w:val="false"/>
          <w:i w:val="false"/>
          <w:color w:val="000000"/>
          <w:sz w:val="28"/>
        </w:rPr>
        <w:t>
      6) мамандандырылған ұйым алдында орындалмаған міндеттемелердің, сондай-ақ атқарушылық құжаттар бойынша орындалмаған міндеттемелердің, кәсіпкерлік субъектісінің мүлкіне шектеулер мен ауыртпалықтардың болмауы;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51-тармағына</w:t>
      </w:r>
      <w:r>
        <w:rPr>
          <w:rFonts w:ascii="Times New Roman"/>
          <w:b w:val="false"/>
          <w:i w:val="false"/>
          <w:color w:val="000000"/>
          <w:sz w:val="28"/>
        </w:rPr>
        <w:t xml:space="preserve"> сәйкес міндеттемелердің орындалуын қамтамасыз етудің болуы.</w:t>
      </w:r>
    </w:p>
    <w:bookmarkStart w:name="z125" w:id="110"/>
    <w:p>
      <w:pPr>
        <w:spacing w:after="0"/>
        <w:ind w:left="0"/>
        <w:jc w:val="both"/>
      </w:pPr>
      <w:r>
        <w:rPr>
          <w:rFonts w:ascii="Times New Roman"/>
          <w:b w:val="false"/>
          <w:i w:val="false"/>
          <w:color w:val="000000"/>
          <w:sz w:val="28"/>
        </w:rPr>
        <w:t>
      50. Комиссия кәсіпкерлік субъектісін айқындағаннан кейін мамандандырылған ұйым кәсіпкерлік субъектісіне қарыз береді.</w:t>
      </w:r>
    </w:p>
    <w:bookmarkEnd w:id="110"/>
    <w:bookmarkStart w:name="z126" w:id="111"/>
    <w:p>
      <w:pPr>
        <w:spacing w:after="0"/>
        <w:ind w:left="0"/>
        <w:jc w:val="both"/>
      </w:pPr>
      <w:r>
        <w:rPr>
          <w:rFonts w:ascii="Times New Roman"/>
          <w:b w:val="false"/>
          <w:i w:val="false"/>
          <w:color w:val="000000"/>
          <w:sz w:val="28"/>
        </w:rPr>
        <w:t>
      51. Кәсіпкерлік субъектісі мамандандырылған ұйымның қарызын қайтару бойынша міндеттемелерінің орындалуын қамтамасыз етеді. Міндеттемелердің орындалуы кепіл, банктік кепілдендіру, үшінші тұлғалардың кепілдік/кепілгерлігі түрінде қамтамасыз етіледі. Міндеттемелердің орындалуын қамтамасыз ету заңнамада көзделген жазбаша нысанда ресімделеді.</w:t>
      </w:r>
    </w:p>
    <w:bookmarkEnd w:id="111"/>
    <w:bookmarkStart w:name="z127" w:id="112"/>
    <w:p>
      <w:pPr>
        <w:spacing w:after="0"/>
        <w:ind w:left="0"/>
        <w:jc w:val="both"/>
      </w:pPr>
      <w:r>
        <w:rPr>
          <w:rFonts w:ascii="Times New Roman"/>
          <w:b w:val="false"/>
          <w:i w:val="false"/>
          <w:color w:val="000000"/>
          <w:sz w:val="28"/>
        </w:rPr>
        <w:t>
      52. Қарыз беру шарттары мамандандырылған ұйым мен кәсіпкерлік субъектісі арасында жасалған қарыз шартында белгіленеді.</w:t>
      </w:r>
    </w:p>
    <w:bookmarkEnd w:id="112"/>
    <w:bookmarkStart w:name="z128" w:id="113"/>
    <w:p>
      <w:pPr>
        <w:spacing w:after="0"/>
        <w:ind w:left="0"/>
        <w:jc w:val="both"/>
      </w:pPr>
      <w:r>
        <w:rPr>
          <w:rFonts w:ascii="Times New Roman"/>
          <w:b w:val="false"/>
          <w:i w:val="false"/>
          <w:color w:val="000000"/>
          <w:sz w:val="28"/>
        </w:rPr>
        <w:t>
      53. Қарыз шарттарында әлеуметтік маңызы бар азық-түлік тауарларының бағасын тұрақтандыру мақсатында кәсіпкерлік субъектілерінің мамандандырылған ұйыммен келісу бойынша әлеуметтік маңызы бар азық-түлік тауарларын өткізу графигін қалыптастыру, әлеуметтік маңызы бар азық-түлік тауарларын белгіленген бағамен толық көлемде өткізу; әлеуметтік маңызы бар азық-түлік тауарларын өткізу фактісін растайтын құжаттарды ұсыну жөніндегі міндеттемелері көзделеді.</w:t>
      </w:r>
    </w:p>
    <w:bookmarkEnd w:id="113"/>
    <w:bookmarkStart w:name="z129" w:id="114"/>
    <w:p>
      <w:pPr>
        <w:spacing w:after="0"/>
        <w:ind w:left="0"/>
        <w:jc w:val="both"/>
      </w:pPr>
      <w:r>
        <w:rPr>
          <w:rFonts w:ascii="Times New Roman"/>
          <w:b w:val="false"/>
          <w:i w:val="false"/>
          <w:color w:val="000000"/>
          <w:sz w:val="28"/>
        </w:rPr>
        <w:t>
      Осы тармақтың бірінші бөлігінде көрсетілген міндеттемелерді орындау бөлігінде қарыз шарты талаптарының орындалмауы немесе тиісінше орындалмауы қарыз шартын елеулі түрде бұзу деп танылады.</w:t>
      </w:r>
    </w:p>
    <w:bookmarkEnd w:id="114"/>
    <w:bookmarkStart w:name="z130" w:id="115"/>
    <w:p>
      <w:pPr>
        <w:spacing w:after="0"/>
        <w:ind w:left="0"/>
        <w:jc w:val="both"/>
      </w:pPr>
      <w:r>
        <w:rPr>
          <w:rFonts w:ascii="Times New Roman"/>
          <w:b w:val="false"/>
          <w:i w:val="false"/>
          <w:color w:val="000000"/>
          <w:sz w:val="28"/>
        </w:rPr>
        <w:t>
      54. Қарыз мерзімі өткен берешекті қайта қаржыландыруға берілмейді.</w:t>
      </w:r>
    </w:p>
    <w:bookmarkEnd w:id="115"/>
    <w:bookmarkStart w:name="z131" w:id="116"/>
    <w:p>
      <w:pPr>
        <w:spacing w:after="0"/>
        <w:ind w:left="0"/>
        <w:jc w:val="both"/>
      </w:pPr>
      <w:r>
        <w:rPr>
          <w:rFonts w:ascii="Times New Roman"/>
          <w:b w:val="false"/>
          <w:i w:val="false"/>
          <w:color w:val="000000"/>
          <w:sz w:val="28"/>
        </w:rPr>
        <w:t>
      55. Қарыз тек ұлттық валютада беріледі.</w:t>
      </w:r>
    </w:p>
    <w:bookmarkEnd w:id="1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w:t>
            </w:r>
            <w:r>
              <w:br/>
            </w:r>
            <w:r>
              <w:rPr>
                <w:rFonts w:ascii="Times New Roman"/>
                <w:b w:val="false"/>
                <w:i w:val="false"/>
                <w:color w:val="000000"/>
                <w:sz w:val="20"/>
              </w:rPr>
              <w:t>бағаларды тұрақтандыру</w:t>
            </w:r>
            <w:r>
              <w:br/>
            </w:r>
            <w:r>
              <w:rPr>
                <w:rFonts w:ascii="Times New Roman"/>
                <w:b w:val="false"/>
                <w:i w:val="false"/>
                <w:color w:val="000000"/>
                <w:sz w:val="20"/>
              </w:rPr>
              <w:t>тетіктерін іске асыру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38" w:id="117"/>
    <w:p>
      <w:pPr>
        <w:spacing w:after="0"/>
        <w:ind w:left="0"/>
        <w:jc w:val="both"/>
      </w:pPr>
      <w:r>
        <w:rPr>
          <w:rFonts w:ascii="Times New Roman"/>
          <w:b w:val="false"/>
          <w:i w:val="false"/>
          <w:color w:val="000000"/>
          <w:sz w:val="28"/>
        </w:rPr>
        <w:t>
      Әкімшілік деректерді жинауға арналған нысан</w:t>
      </w:r>
    </w:p>
    <w:bookmarkEnd w:id="117"/>
    <w:bookmarkStart w:name="z139" w:id="118"/>
    <w:p>
      <w:pPr>
        <w:spacing w:after="0"/>
        <w:ind w:left="0"/>
        <w:jc w:val="both"/>
      </w:pPr>
      <w:r>
        <w:rPr>
          <w:rFonts w:ascii="Times New Roman"/>
          <w:b w:val="false"/>
          <w:i w:val="false"/>
          <w:color w:val="000000"/>
          <w:sz w:val="28"/>
        </w:rPr>
        <w:t>
      Ұсынылады: Қазақстан Республикасы ауыл шаруашылығы және сауда және интеграция министрліктеріне</w:t>
      </w:r>
    </w:p>
    <w:bookmarkEnd w:id="118"/>
    <w:bookmarkStart w:name="z140" w:id="11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End w:id="119"/>
    <w:bookmarkStart w:name="z141" w:id="120"/>
    <w:p>
      <w:pPr>
        <w:spacing w:after="0"/>
        <w:ind w:left="0"/>
        <w:jc w:val="both"/>
      </w:pPr>
      <w:r>
        <w:rPr>
          <w:rFonts w:ascii="Times New Roman"/>
          <w:b w:val="false"/>
          <w:i w:val="false"/>
          <w:color w:val="000000"/>
          <w:sz w:val="28"/>
        </w:rPr>
        <w:t>
      Әкімшілік нысанның атауы: Әлеуметтік маңызы бар азық-түлік тауарларына бағаларды тұрақтандыру тетіктерін іске асыру барысы туралы ақпарат</w:t>
      </w:r>
    </w:p>
    <w:bookmarkEnd w:id="120"/>
    <w:bookmarkStart w:name="z142" w:id="1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1-ӘМАТ нысаны</w:t>
      </w:r>
    </w:p>
    <w:bookmarkEnd w:id="121"/>
    <w:bookmarkStart w:name="z143" w:id="122"/>
    <w:p>
      <w:pPr>
        <w:spacing w:after="0"/>
        <w:ind w:left="0"/>
        <w:jc w:val="both"/>
      </w:pPr>
      <w:r>
        <w:rPr>
          <w:rFonts w:ascii="Times New Roman"/>
          <w:b w:val="false"/>
          <w:i w:val="false"/>
          <w:color w:val="000000"/>
          <w:sz w:val="28"/>
        </w:rPr>
        <w:t>
      Кезеңділік: апта сайын</w:t>
      </w:r>
    </w:p>
    <w:bookmarkEnd w:id="122"/>
    <w:bookmarkStart w:name="z144" w:id="123"/>
    <w:p>
      <w:pPr>
        <w:spacing w:after="0"/>
        <w:ind w:left="0"/>
        <w:jc w:val="both"/>
      </w:pPr>
      <w:r>
        <w:rPr>
          <w:rFonts w:ascii="Times New Roman"/>
          <w:b w:val="false"/>
          <w:i w:val="false"/>
          <w:color w:val="000000"/>
          <w:sz w:val="28"/>
        </w:rPr>
        <w:t>
      Есепті кезең: 20___жылғы_________</w:t>
      </w:r>
    </w:p>
    <w:bookmarkEnd w:id="123"/>
    <w:bookmarkStart w:name="z145" w:id="1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 (бұдан әрі – мамандандырылған ұйым), Жамбыл облысының әкімдігі</w:t>
      </w:r>
    </w:p>
    <w:bookmarkEnd w:id="124"/>
    <w:bookmarkStart w:name="z146" w:id="1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25"/>
    <w:bookmarkStart w:name="z147" w:id="126"/>
    <w:p>
      <w:pPr>
        <w:spacing w:after="0"/>
        <w:ind w:left="0"/>
        <w:jc w:val="both"/>
      </w:pPr>
      <w:r>
        <w:rPr>
          <w:rFonts w:ascii="Times New Roman"/>
          <w:b w:val="false"/>
          <w:i w:val="false"/>
          <w:color w:val="000000"/>
          <w:sz w:val="28"/>
        </w:rPr>
        <w:t>
      мамандандырылған ұйым Жамбыл облысының әкімдігіне апта сайын сәрсенбі күндері;</w:t>
      </w:r>
    </w:p>
    <w:bookmarkEnd w:id="126"/>
    <w:bookmarkStart w:name="z148" w:id="127"/>
    <w:p>
      <w:pPr>
        <w:spacing w:after="0"/>
        <w:ind w:left="0"/>
        <w:jc w:val="both"/>
      </w:pPr>
      <w:r>
        <w:rPr>
          <w:rFonts w:ascii="Times New Roman"/>
          <w:b w:val="false"/>
          <w:i w:val="false"/>
          <w:color w:val="000000"/>
          <w:sz w:val="28"/>
        </w:rPr>
        <w:t>
      Жамбыл облысының әкімдігі Қазақстан Республикасы ауыл шаруашылығы және сауда және интеграция министрліктеріне апта сайын бейсенбі күндері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8"/>
          <w:p>
            <w:pPr>
              <w:spacing w:after="20"/>
              <w:ind w:left="20"/>
              <w:jc w:val="both"/>
            </w:pPr>
          </w:p>
          <w:bookmarkEnd w:id="12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150" w:id="129"/>
    <w:p>
      <w:pPr>
        <w:spacing w:after="0"/>
        <w:ind w:left="0"/>
        <w:jc w:val="both"/>
      </w:pPr>
      <w:r>
        <w:rPr>
          <w:rFonts w:ascii="Times New Roman"/>
          <w:b w:val="false"/>
          <w:i w:val="false"/>
          <w:color w:val="000000"/>
          <w:sz w:val="28"/>
        </w:rPr>
        <w:t>
      Жинау әдіс: электрондық түрде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Сатылып алынған тауарлар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ауыл</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p>
          <w:p>
            <w:pPr>
              <w:spacing w:after="20"/>
              <w:ind w:left="20"/>
              <w:jc w:val="both"/>
            </w:pPr>
            <w:r>
              <w:rPr>
                <w:rFonts w:ascii="Times New Roman"/>
                <w:b w:val="false"/>
                <w:i w:val="false"/>
                <w:color w:val="000000"/>
                <w:sz w:val="20"/>
              </w:rPr>
              <w:t>
</w:t>
            </w:r>
            <w:r>
              <w:rPr>
                <w:rFonts w:ascii="Times New Roman"/>
                <w:b w:val="false"/>
                <w:i w:val="false"/>
                <w:color w:val="000000"/>
                <w:sz w:val="20"/>
              </w:rPr>
              <w:t>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w:t>
            </w:r>
          </w:p>
          <w:p>
            <w:pPr>
              <w:spacing w:after="20"/>
              <w:ind w:left="20"/>
              <w:jc w:val="both"/>
            </w:pPr>
            <w:r>
              <w:rPr>
                <w:rFonts w:ascii="Times New Roman"/>
                <w:b w:val="false"/>
                <w:i w:val="false"/>
                <w:color w:val="000000"/>
                <w:sz w:val="20"/>
              </w:rPr>
              <w:t>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1"/>
          <w:p>
            <w:pPr>
              <w:spacing w:after="20"/>
              <w:ind w:left="20"/>
              <w:jc w:val="both"/>
            </w:pPr>
            <w:r>
              <w:rPr>
                <w:rFonts w:ascii="Times New Roman"/>
                <w:b w:val="false"/>
                <w:i w:val="false"/>
                <w:color w:val="000000"/>
                <w:sz w:val="20"/>
              </w:rPr>
              <w:t>
азық-</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дандырыл-</w:t>
            </w:r>
          </w:p>
          <w:p>
            <w:pPr>
              <w:spacing w:after="20"/>
              <w:ind w:left="20"/>
              <w:jc w:val="both"/>
            </w:pPr>
            <w:r>
              <w:rPr>
                <w:rFonts w:ascii="Times New Roman"/>
                <w:b w:val="false"/>
                <w:i w:val="false"/>
                <w:color w:val="000000"/>
                <w:sz w:val="20"/>
              </w:rPr>
              <w:t>
</w:t>
            </w:r>
            <w:r>
              <w:rPr>
                <w:rFonts w:ascii="Times New Roman"/>
                <w:b w:val="false"/>
                <w:i w:val="false"/>
                <w:color w:val="000000"/>
                <w:sz w:val="20"/>
              </w:rPr>
              <w:t>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(дистрибью-</w:t>
            </w:r>
          </w:p>
          <w:p>
            <w:pPr>
              <w:spacing w:after="20"/>
              <w:ind w:left="20"/>
              <w:jc w:val="both"/>
            </w:pPr>
            <w:r>
              <w:rPr>
                <w:rFonts w:ascii="Times New Roman"/>
                <w:b w:val="false"/>
                <w:i w:val="false"/>
                <w:color w:val="000000"/>
                <w:sz w:val="20"/>
              </w:rPr>
              <w:t>
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2"/>
          <w:p>
            <w:pPr>
              <w:spacing w:after="20"/>
              <w:ind w:left="20"/>
              <w:jc w:val="both"/>
            </w:pPr>
            <w:r>
              <w:rPr>
                <w:rFonts w:ascii="Times New Roman"/>
                <w:b w:val="false"/>
                <w:i w:val="false"/>
                <w:color w:val="000000"/>
                <w:sz w:val="20"/>
              </w:rPr>
              <w:t>
ауыл</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p>
          <w:p>
            <w:pPr>
              <w:spacing w:after="20"/>
              <w:ind w:left="20"/>
              <w:jc w:val="both"/>
            </w:pPr>
            <w:r>
              <w:rPr>
                <w:rFonts w:ascii="Times New Roman"/>
                <w:b w:val="false"/>
                <w:i w:val="false"/>
                <w:color w:val="000000"/>
                <w:sz w:val="20"/>
              </w:rPr>
              <w:t>
</w:t>
            </w:r>
            <w:r>
              <w:rPr>
                <w:rFonts w:ascii="Times New Roman"/>
                <w:b w:val="false"/>
                <w:i w:val="false"/>
                <w:color w:val="000000"/>
                <w:sz w:val="20"/>
              </w:rPr>
              <w:t>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w:t>
            </w:r>
          </w:p>
          <w:p>
            <w:pPr>
              <w:spacing w:after="20"/>
              <w:ind w:left="20"/>
              <w:jc w:val="both"/>
            </w:pPr>
            <w:r>
              <w:rPr>
                <w:rFonts w:ascii="Times New Roman"/>
                <w:b w:val="false"/>
                <w:i w:val="false"/>
                <w:color w:val="000000"/>
                <w:sz w:val="20"/>
              </w:rPr>
              <w:t>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3"/>
          <w:p>
            <w:pPr>
              <w:spacing w:after="20"/>
              <w:ind w:left="20"/>
              <w:jc w:val="both"/>
            </w:pPr>
            <w:r>
              <w:rPr>
                <w:rFonts w:ascii="Times New Roman"/>
                <w:b w:val="false"/>
                <w:i w:val="false"/>
                <w:color w:val="000000"/>
                <w:sz w:val="20"/>
              </w:rPr>
              <w:t>
азық-</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(дистрибью-</w:t>
            </w:r>
          </w:p>
          <w:p>
            <w:pPr>
              <w:spacing w:after="20"/>
              <w:ind w:left="20"/>
              <w:jc w:val="both"/>
            </w:pPr>
            <w:r>
              <w:rPr>
                <w:rFonts w:ascii="Times New Roman"/>
                <w:b w:val="false"/>
                <w:i w:val="false"/>
                <w:color w:val="000000"/>
                <w:sz w:val="20"/>
              </w:rPr>
              <w:t>
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4"/>
          <w:p>
            <w:pPr>
              <w:spacing w:after="20"/>
              <w:ind w:left="20"/>
              <w:jc w:val="both"/>
            </w:pPr>
            <w:r>
              <w:rPr>
                <w:rFonts w:ascii="Times New Roman"/>
                <w:b w:val="false"/>
                <w:i w:val="false"/>
                <w:color w:val="000000"/>
                <w:sz w:val="20"/>
              </w:rPr>
              <w:t>
ауыл</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шаруа-</w:t>
            </w:r>
          </w:p>
          <w:p>
            <w:pPr>
              <w:spacing w:after="20"/>
              <w:ind w:left="20"/>
              <w:jc w:val="both"/>
            </w:pPr>
            <w:r>
              <w:rPr>
                <w:rFonts w:ascii="Times New Roman"/>
                <w:b w:val="false"/>
                <w:i w:val="false"/>
                <w:color w:val="000000"/>
                <w:sz w:val="20"/>
              </w:rPr>
              <w:t>
</w:t>
            </w:r>
            <w:r>
              <w:rPr>
                <w:rFonts w:ascii="Times New Roman"/>
                <w:b w:val="false"/>
                <w:i w:val="false"/>
                <w:color w:val="000000"/>
                <w:sz w:val="20"/>
              </w:rPr>
              <w:t>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шілер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w:t>
            </w:r>
          </w:p>
          <w:p>
            <w:pPr>
              <w:spacing w:after="20"/>
              <w:ind w:left="20"/>
              <w:jc w:val="both"/>
            </w:pPr>
            <w:r>
              <w:rPr>
                <w:rFonts w:ascii="Times New Roman"/>
                <w:b w:val="false"/>
                <w:i w:val="false"/>
                <w:color w:val="000000"/>
                <w:sz w:val="20"/>
              </w:rPr>
              <w:t>
орындары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5"/>
          <w:p>
            <w:pPr>
              <w:spacing w:after="20"/>
              <w:ind w:left="20"/>
              <w:jc w:val="both"/>
            </w:pPr>
            <w:r>
              <w:rPr>
                <w:rFonts w:ascii="Times New Roman"/>
                <w:b w:val="false"/>
                <w:i w:val="false"/>
                <w:color w:val="000000"/>
                <w:sz w:val="20"/>
              </w:rPr>
              <w:t>
азық-</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өткізуді</w:t>
            </w:r>
          </w:p>
          <w:p>
            <w:pPr>
              <w:spacing w:after="20"/>
              <w:ind w:left="20"/>
              <w:jc w:val="both"/>
            </w:pPr>
            <w:r>
              <w:rPr>
                <w:rFonts w:ascii="Times New Roman"/>
                <w:b w:val="false"/>
                <w:i w:val="false"/>
                <w:color w:val="000000"/>
                <w:sz w:val="20"/>
              </w:rPr>
              <w:t>
</w:t>
            </w:r>
            <w:r>
              <w:rPr>
                <w:rFonts w:ascii="Times New Roman"/>
                <w:b w:val="false"/>
                <w:i w:val="false"/>
                <w:color w:val="000000"/>
                <w:sz w:val="20"/>
              </w:rPr>
              <w:t>жүзеге</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кәсіпкерлік</w:t>
            </w:r>
          </w:p>
          <w:p>
            <w:pPr>
              <w:spacing w:after="20"/>
              <w:ind w:left="20"/>
              <w:jc w:val="both"/>
            </w:pPr>
            <w:r>
              <w:rPr>
                <w:rFonts w:ascii="Times New Roman"/>
                <w:b w:val="false"/>
                <w:i w:val="false"/>
                <w:color w:val="000000"/>
                <w:sz w:val="20"/>
              </w:rPr>
              <w:t>
субъектілері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6"/>
          <w:p>
            <w:pPr>
              <w:spacing w:after="20"/>
              <w:ind w:left="20"/>
              <w:jc w:val="both"/>
            </w:pPr>
            <w:r>
              <w:rPr>
                <w:rFonts w:ascii="Times New Roman"/>
                <w:b w:val="false"/>
                <w:i w:val="false"/>
                <w:color w:val="000000"/>
                <w:sz w:val="20"/>
              </w:rPr>
              <w:t>
т-</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7"/>
          <w:p>
            <w:pPr>
              <w:spacing w:after="20"/>
              <w:ind w:left="20"/>
              <w:jc w:val="both"/>
            </w:pPr>
            <w:r>
              <w:rPr>
                <w:rFonts w:ascii="Times New Roman"/>
                <w:b w:val="false"/>
                <w:i w:val="false"/>
                <w:color w:val="000000"/>
                <w:sz w:val="20"/>
              </w:rPr>
              <w:t>
т-</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8"/>
          <w:p>
            <w:pPr>
              <w:spacing w:after="20"/>
              <w:ind w:left="20"/>
              <w:jc w:val="both"/>
            </w:pPr>
            <w:r>
              <w:rPr>
                <w:rFonts w:ascii="Times New Roman"/>
                <w:b w:val="false"/>
                <w:i w:val="false"/>
                <w:color w:val="000000"/>
                <w:sz w:val="20"/>
              </w:rPr>
              <w:t>
т-</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9"/>
          <w:p>
            <w:pPr>
              <w:spacing w:after="20"/>
              <w:ind w:left="20"/>
              <w:jc w:val="both"/>
            </w:pPr>
            <w:r>
              <w:rPr>
                <w:rFonts w:ascii="Times New Roman"/>
                <w:b w:val="false"/>
                <w:i w:val="false"/>
                <w:color w:val="000000"/>
                <w:sz w:val="20"/>
              </w:rPr>
              <w:t>
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0"/>
          <w:p>
            <w:pPr>
              <w:spacing w:after="20"/>
              <w:ind w:left="20"/>
              <w:jc w:val="both"/>
            </w:pPr>
            <w:r>
              <w:rPr>
                <w:rFonts w:ascii="Times New Roman"/>
                <w:b w:val="false"/>
                <w:i w:val="false"/>
                <w:color w:val="000000"/>
                <w:sz w:val="20"/>
              </w:rPr>
              <w:t>
т-</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1"/>
          <w:p>
            <w:pPr>
              <w:spacing w:after="20"/>
              <w:ind w:left="20"/>
              <w:jc w:val="both"/>
            </w:pPr>
            <w:r>
              <w:rPr>
                <w:rFonts w:ascii="Times New Roman"/>
                <w:b w:val="false"/>
                <w:i w:val="false"/>
                <w:color w:val="000000"/>
                <w:sz w:val="20"/>
              </w:rPr>
              <w:t>
т-</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о-</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w:t>
            </w:r>
            <w:r>
              <w:rPr>
                <w:rFonts w:ascii="Times New Roman"/>
                <w:b w:val="false"/>
                <w:i w:val="false"/>
                <w:color w:val="000000"/>
                <w:sz w:val="20"/>
              </w:rPr>
              <w:t>н-</w:t>
            </w:r>
          </w:p>
          <w:p>
            <w:pPr>
              <w:spacing w:after="20"/>
              <w:ind w:left="20"/>
              <w:jc w:val="both"/>
            </w:pPr>
            <w:r>
              <w:rPr>
                <w:rFonts w:ascii="Times New Roman"/>
                <w:b w:val="false"/>
                <w:i w:val="false"/>
                <w:color w:val="000000"/>
                <w:sz w:val="20"/>
              </w:rPr>
              <w:t>
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мың дана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қорытынды, тауық жұмыртқасы мен нанды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тауарлар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қорындағы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шарттар мен офтейк-келісімшарттар шеңберінде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143"/>
    <w:p>
      <w:pPr>
        <w:spacing w:after="0"/>
        <w:ind w:left="0"/>
        <w:jc w:val="both"/>
      </w:pPr>
      <w:r>
        <w:rPr>
          <w:rFonts w:ascii="Times New Roman"/>
          <w:b w:val="false"/>
          <w:i w:val="false"/>
          <w:color w:val="000000"/>
          <w:sz w:val="28"/>
        </w:rPr>
        <w:t>
      Атауы: ____________________________________</w:t>
      </w:r>
    </w:p>
    <w:bookmarkEnd w:id="143"/>
    <w:bookmarkStart w:name="z237" w:id="144"/>
    <w:p>
      <w:pPr>
        <w:spacing w:after="0"/>
        <w:ind w:left="0"/>
        <w:jc w:val="both"/>
      </w:pPr>
      <w:r>
        <w:rPr>
          <w:rFonts w:ascii="Times New Roman"/>
          <w:b w:val="false"/>
          <w:i w:val="false"/>
          <w:color w:val="000000"/>
          <w:sz w:val="28"/>
        </w:rPr>
        <w:t>
      Мекенжайы ____________________________________________</w:t>
      </w:r>
    </w:p>
    <w:bookmarkEnd w:id="144"/>
    <w:bookmarkStart w:name="z238" w:id="145"/>
    <w:p>
      <w:pPr>
        <w:spacing w:after="0"/>
        <w:ind w:left="0"/>
        <w:jc w:val="both"/>
      </w:pPr>
      <w:r>
        <w:rPr>
          <w:rFonts w:ascii="Times New Roman"/>
          <w:b w:val="false"/>
          <w:i w:val="false"/>
          <w:color w:val="000000"/>
          <w:sz w:val="28"/>
        </w:rPr>
        <w:t>
      Телефоны __________________________________________</w:t>
      </w:r>
    </w:p>
    <w:bookmarkEnd w:id="145"/>
    <w:bookmarkStart w:name="z239" w:id="146"/>
    <w:p>
      <w:pPr>
        <w:spacing w:after="0"/>
        <w:ind w:left="0"/>
        <w:jc w:val="both"/>
      </w:pPr>
      <w:r>
        <w:rPr>
          <w:rFonts w:ascii="Times New Roman"/>
          <w:b w:val="false"/>
          <w:i w:val="false"/>
          <w:color w:val="000000"/>
          <w:sz w:val="28"/>
        </w:rPr>
        <w:t>
      Электрондық почтасы_ __________________________</w:t>
      </w:r>
    </w:p>
    <w:bookmarkEnd w:id="146"/>
    <w:bookmarkStart w:name="z240" w:id="147"/>
    <w:p>
      <w:pPr>
        <w:spacing w:after="0"/>
        <w:ind w:left="0"/>
        <w:jc w:val="both"/>
      </w:pPr>
      <w:r>
        <w:rPr>
          <w:rFonts w:ascii="Times New Roman"/>
          <w:b w:val="false"/>
          <w:i w:val="false"/>
          <w:color w:val="000000"/>
          <w:sz w:val="28"/>
        </w:rPr>
        <w:t>
      Орындаушы ______________________________________</w:t>
      </w:r>
    </w:p>
    <w:bookmarkEnd w:id="147"/>
    <w:bookmarkStart w:name="z241" w:id="148"/>
    <w:p>
      <w:pPr>
        <w:spacing w:after="0"/>
        <w:ind w:left="0"/>
        <w:jc w:val="both"/>
      </w:pPr>
      <w:r>
        <w:rPr>
          <w:rFonts w:ascii="Times New Roman"/>
          <w:b w:val="false"/>
          <w:i w:val="false"/>
          <w:color w:val="000000"/>
          <w:sz w:val="28"/>
        </w:rPr>
        <w:t>
      Басшы немесе оның міндетін атқарушы адам:</w:t>
      </w:r>
    </w:p>
    <w:bookmarkEnd w:id="148"/>
    <w:bookmarkStart w:name="z242" w:id="149"/>
    <w:p>
      <w:pPr>
        <w:spacing w:after="0"/>
        <w:ind w:left="0"/>
        <w:jc w:val="both"/>
      </w:pPr>
      <w:r>
        <w:rPr>
          <w:rFonts w:ascii="Times New Roman"/>
          <w:b w:val="false"/>
          <w:i w:val="false"/>
          <w:color w:val="000000"/>
          <w:sz w:val="28"/>
        </w:rPr>
        <w:t>
      ______________________________________ __________________________</w:t>
      </w:r>
    </w:p>
    <w:bookmarkEnd w:id="149"/>
    <w:bookmarkStart w:name="z243" w:id="150"/>
    <w:p>
      <w:pPr>
        <w:spacing w:after="0"/>
        <w:ind w:left="0"/>
        <w:jc w:val="both"/>
      </w:pPr>
      <w:r>
        <w:rPr>
          <w:rFonts w:ascii="Times New Roman"/>
          <w:b w:val="false"/>
          <w:i w:val="false"/>
          <w:color w:val="000000"/>
          <w:sz w:val="28"/>
        </w:rPr>
        <w:t>
      аты және әкесінің аты (бар болса), тегі (электрондық цифрлық қолтаңбасы)</w:t>
      </w:r>
    </w:p>
    <w:bookmarkEnd w:id="150"/>
    <w:bookmarkStart w:name="z244" w:id="151"/>
    <w:p>
      <w:pPr>
        <w:spacing w:after="0"/>
        <w:ind w:left="0"/>
        <w:jc w:val="both"/>
      </w:pPr>
      <w:r>
        <w:rPr>
          <w:rFonts w:ascii="Times New Roman"/>
          <w:b w:val="false"/>
          <w:i w:val="false"/>
          <w:color w:val="000000"/>
          <w:sz w:val="28"/>
        </w:rPr>
        <w:t>
      Күні: 20___ жылғы "____" _________</w:t>
      </w:r>
    </w:p>
    <w:bookmarkEnd w:id="151"/>
    <w:bookmarkStart w:name="z245" w:id="152"/>
    <w:p>
      <w:pPr>
        <w:spacing w:after="0"/>
        <w:ind w:left="0"/>
        <w:jc w:val="both"/>
      </w:pPr>
      <w:r>
        <w:rPr>
          <w:rFonts w:ascii="Times New Roman"/>
          <w:b w:val="false"/>
          <w:i w:val="false"/>
          <w:color w:val="000000"/>
          <w:sz w:val="28"/>
        </w:rPr>
        <w:t>
      Ескертпе: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 осы нысанға қосымшада келтірілген.</w:t>
      </w:r>
    </w:p>
    <w:bookmarkEnd w:id="15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"Әлеуметтік маңызы бар</w:t>
            </w:r>
            <w:r>
              <w:br/>
            </w:r>
            <w:r>
              <w:rPr>
                <w:rFonts w:ascii="Times New Roman"/>
                <w:b w:val="false"/>
                <w:i w:val="false"/>
                <w:color w:val="000000"/>
                <w:sz w:val="20"/>
              </w:rPr>
              <w:t>азық-түлік тауарларына</w:t>
            </w:r>
            <w:r>
              <w:br/>
            </w:r>
            <w:r>
              <w:rPr>
                <w:rFonts w:ascii="Times New Roman"/>
                <w:b w:val="false"/>
                <w:i w:val="false"/>
                <w:color w:val="000000"/>
                <w:sz w:val="20"/>
              </w:rPr>
              <w:t>бағаларды тұрақтандыру</w:t>
            </w:r>
            <w:r>
              <w:br/>
            </w:r>
            <w:r>
              <w:rPr>
                <w:rFonts w:ascii="Times New Roman"/>
                <w:b w:val="false"/>
                <w:i w:val="false"/>
                <w:color w:val="000000"/>
                <w:sz w:val="20"/>
              </w:rPr>
              <w:t>тетіктерін іске асыру барысы</w:t>
            </w:r>
            <w:r>
              <w:br/>
            </w:r>
            <w:r>
              <w:rPr>
                <w:rFonts w:ascii="Times New Roman"/>
                <w:b w:val="false"/>
                <w:i w:val="false"/>
                <w:color w:val="000000"/>
                <w:sz w:val="20"/>
              </w:rPr>
              <w:t>туралы ақпарат" нысанына</w:t>
            </w:r>
            <w:r>
              <w:br/>
            </w:r>
            <w:r>
              <w:rPr>
                <w:rFonts w:ascii="Times New Roman"/>
                <w:b w:val="false"/>
                <w:i w:val="false"/>
                <w:color w:val="000000"/>
                <w:sz w:val="20"/>
              </w:rPr>
              <w:t>қосымша</w:t>
            </w:r>
          </w:p>
        </w:tc>
      </w:tr>
    </w:tbl>
    <w:bookmarkStart w:name="z254" w:id="153"/>
    <w:p>
      <w:pPr>
        <w:spacing w:after="0"/>
        <w:ind w:left="0"/>
        <w:jc w:val="left"/>
      </w:pPr>
      <w:r>
        <w:rPr>
          <w:rFonts w:ascii="Times New Roman"/>
          <w:b/>
          <w:i w:val="false"/>
          <w:color w:val="000000"/>
        </w:rPr>
        <w:t xml:space="preserve">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толтыру бойынша түсініктеме</w:t>
      </w:r>
    </w:p>
    <w:bookmarkEnd w:id="153"/>
    <w:bookmarkStart w:name="z255" w:id="154"/>
    <w:p>
      <w:pPr>
        <w:spacing w:after="0"/>
        <w:ind w:left="0"/>
        <w:jc w:val="left"/>
      </w:pPr>
      <w:r>
        <w:rPr>
          <w:rFonts w:ascii="Times New Roman"/>
          <w:b/>
          <w:i w:val="false"/>
          <w:color w:val="000000"/>
        </w:rPr>
        <w:t xml:space="preserve"> 1-тарау. Жалпы ережелер</w:t>
      </w:r>
    </w:p>
    <w:bookmarkEnd w:id="154"/>
    <w:bookmarkStart w:name="z256" w:id="15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"Әлеуметтік маңызы бар азық-түлік тауарларына бағаларды тұрақтандыру тетіктерін іске асыру барысы туралы ақпарат" нысанын (бұдан әрі – Нысан) толтыру бойынша бірыңғай талаптарды айқындайды.</w:t>
      </w:r>
    </w:p>
    <w:bookmarkEnd w:id="155"/>
    <w:bookmarkStart w:name="z257" w:id="156"/>
    <w:p>
      <w:pPr>
        <w:spacing w:after="0"/>
        <w:ind w:left="0"/>
        <w:jc w:val="both"/>
      </w:pPr>
      <w:r>
        <w:rPr>
          <w:rFonts w:ascii="Times New Roman"/>
          <w:b w:val="false"/>
          <w:i w:val="false"/>
          <w:color w:val="000000"/>
          <w:sz w:val="28"/>
        </w:rPr>
        <w:t>
      2. Нысанды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 (бұдан әрі – мамандандырылған ұйымдар), облыстардың, республикалық маңызы бар қалалардың, астананың жергілікті атқарушы органдары толтырады.</w:t>
      </w:r>
    </w:p>
    <w:bookmarkEnd w:id="156"/>
    <w:bookmarkStart w:name="z258" w:id="157"/>
    <w:p>
      <w:pPr>
        <w:spacing w:after="0"/>
        <w:ind w:left="0"/>
        <w:jc w:val="both"/>
      </w:pPr>
      <w:r>
        <w:rPr>
          <w:rFonts w:ascii="Times New Roman"/>
          <w:b w:val="false"/>
          <w:i w:val="false"/>
          <w:color w:val="000000"/>
          <w:sz w:val="28"/>
        </w:rPr>
        <w:t>
      3. Нысанға басшы не оның міндетін атқарушы адам тегі мен аты-жөнін көрсете отырып, қол қояды.</w:t>
      </w:r>
    </w:p>
    <w:bookmarkEnd w:id="157"/>
    <w:bookmarkStart w:name="z259" w:id="158"/>
    <w:p>
      <w:pPr>
        <w:spacing w:after="0"/>
        <w:ind w:left="0"/>
        <w:jc w:val="both"/>
      </w:pPr>
      <w:r>
        <w:rPr>
          <w:rFonts w:ascii="Times New Roman"/>
          <w:b w:val="false"/>
          <w:i w:val="false"/>
          <w:color w:val="000000"/>
          <w:sz w:val="28"/>
        </w:rPr>
        <w:t>
      4. Нысанды:</w:t>
      </w:r>
    </w:p>
    <w:bookmarkEnd w:id="158"/>
    <w:bookmarkStart w:name="z260" w:id="159"/>
    <w:p>
      <w:pPr>
        <w:spacing w:after="0"/>
        <w:ind w:left="0"/>
        <w:jc w:val="both"/>
      </w:pPr>
      <w:r>
        <w:rPr>
          <w:rFonts w:ascii="Times New Roman"/>
          <w:b w:val="false"/>
          <w:i w:val="false"/>
          <w:color w:val="000000"/>
          <w:sz w:val="28"/>
        </w:rPr>
        <w:t>
      мамандандырылған ұйым Жамбыл облысының әкімдігіне апта сайын сәрсенбі күндері;</w:t>
      </w:r>
    </w:p>
    <w:bookmarkEnd w:id="159"/>
    <w:bookmarkStart w:name="z261" w:id="160"/>
    <w:p>
      <w:pPr>
        <w:spacing w:after="0"/>
        <w:ind w:left="0"/>
        <w:jc w:val="both"/>
      </w:pPr>
      <w:r>
        <w:rPr>
          <w:rFonts w:ascii="Times New Roman"/>
          <w:b w:val="false"/>
          <w:i w:val="false"/>
          <w:color w:val="000000"/>
          <w:sz w:val="28"/>
        </w:rPr>
        <w:t>
      Жамбыл облысының әкімдігі Қазақстан Республикасы ауыл шаруашылығы және сауда және интеграция министрліктеріне апта сайын бейсенбі күндері ұсынады.</w:t>
      </w:r>
    </w:p>
    <w:bookmarkEnd w:id="160"/>
    <w:bookmarkStart w:name="z262" w:id="16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61"/>
    <w:bookmarkStart w:name="z263" w:id="162"/>
    <w:p>
      <w:pPr>
        <w:spacing w:after="0"/>
        <w:ind w:left="0"/>
        <w:jc w:val="left"/>
      </w:pPr>
      <w:r>
        <w:rPr>
          <w:rFonts w:ascii="Times New Roman"/>
          <w:b/>
          <w:i w:val="false"/>
          <w:color w:val="000000"/>
        </w:rPr>
        <w:t xml:space="preserve"> 2-тарау. Нысанды толтыру бойынша түсініктеме</w:t>
      </w:r>
    </w:p>
    <w:bookmarkEnd w:id="162"/>
    <w:bookmarkStart w:name="z264" w:id="163"/>
    <w:p>
      <w:pPr>
        <w:spacing w:after="0"/>
        <w:ind w:left="0"/>
        <w:jc w:val="both"/>
      </w:pPr>
      <w:r>
        <w:rPr>
          <w:rFonts w:ascii="Times New Roman"/>
          <w:b w:val="false"/>
          <w:i w:val="false"/>
          <w:color w:val="000000"/>
          <w:sz w:val="28"/>
        </w:rPr>
        <w:t>
      6. Нысанның 1-бағанында реттік нөмірі көрсетіледі.</w:t>
      </w:r>
    </w:p>
    <w:bookmarkEnd w:id="163"/>
    <w:bookmarkStart w:name="z265" w:id="164"/>
    <w:p>
      <w:pPr>
        <w:spacing w:after="0"/>
        <w:ind w:left="0"/>
        <w:jc w:val="both"/>
      </w:pPr>
      <w:r>
        <w:rPr>
          <w:rFonts w:ascii="Times New Roman"/>
          <w:b w:val="false"/>
          <w:i w:val="false"/>
          <w:color w:val="000000"/>
          <w:sz w:val="28"/>
        </w:rPr>
        <w:t>
      7. Нысанның 2-бағанында тауардың атауы көрсетіледі.</w:t>
      </w:r>
    </w:p>
    <w:bookmarkEnd w:id="164"/>
    <w:bookmarkStart w:name="z266" w:id="165"/>
    <w:p>
      <w:pPr>
        <w:spacing w:after="0"/>
        <w:ind w:left="0"/>
        <w:jc w:val="both"/>
      </w:pPr>
      <w:r>
        <w:rPr>
          <w:rFonts w:ascii="Times New Roman"/>
          <w:b w:val="false"/>
          <w:i w:val="false"/>
          <w:color w:val="000000"/>
          <w:sz w:val="28"/>
        </w:rPr>
        <w:t>
      8. Нысанның 3-бағанында ауыл шаруашылығы тауарын өндірушілерден және қайта өңдеу кәсіпорындарынан тікелей сатып алынған тауарлардың көлемі мен сомасы тоннамен және мың теңгемен көрсетіледі.</w:t>
      </w:r>
    </w:p>
    <w:bookmarkEnd w:id="165"/>
    <w:bookmarkStart w:name="z267" w:id="166"/>
    <w:p>
      <w:pPr>
        <w:spacing w:after="0"/>
        <w:ind w:left="0"/>
        <w:jc w:val="both"/>
      </w:pPr>
      <w:r>
        <w:rPr>
          <w:rFonts w:ascii="Times New Roman"/>
          <w:b w:val="false"/>
          <w:i w:val="false"/>
          <w:color w:val="000000"/>
          <w:sz w:val="28"/>
        </w:rPr>
        <w:t>
      9. Нысанның 4-бағанында азық-түлік тауарларын сатуға мамандандырылған көтерме жеткізушілерден (дистрибьюторлардан) тікелей сатып алынған тауарлардың көлемі мен сомасы тоннамен және мың теңгемен көрсетіледі.</w:t>
      </w:r>
    </w:p>
    <w:bookmarkEnd w:id="166"/>
    <w:bookmarkStart w:name="z268" w:id="167"/>
    <w:p>
      <w:pPr>
        <w:spacing w:after="0"/>
        <w:ind w:left="0"/>
        <w:jc w:val="both"/>
      </w:pPr>
      <w:r>
        <w:rPr>
          <w:rFonts w:ascii="Times New Roman"/>
          <w:b w:val="false"/>
          <w:i w:val="false"/>
          <w:color w:val="000000"/>
          <w:sz w:val="28"/>
        </w:rPr>
        <w:t>
      10. Нысанның 5-бағанында форвардтық шарттар мен офтейк-келісімшарттар шеңберінде ауыл шаруашылығы тауарын өндірушілерден және қайта өңдеу кәсіпорындарынан сатып алынған тауарлардың көлемі мен сомасы тоннамен және мың теңгемен көрсетіледі.</w:t>
      </w:r>
    </w:p>
    <w:bookmarkEnd w:id="167"/>
    <w:bookmarkStart w:name="z269" w:id="168"/>
    <w:p>
      <w:pPr>
        <w:spacing w:after="0"/>
        <w:ind w:left="0"/>
        <w:jc w:val="both"/>
      </w:pPr>
      <w:r>
        <w:rPr>
          <w:rFonts w:ascii="Times New Roman"/>
          <w:b w:val="false"/>
          <w:i w:val="false"/>
          <w:color w:val="000000"/>
          <w:sz w:val="28"/>
        </w:rPr>
        <w:t>
      11. Нысанның 6-бағанында форвардтық шарттар мен офтейк-келісімшарттар шеңберінде азық-түлік тауарларын сатуға мамандандырылған көтерме жеткізушілерден (дистрибьюторлардан) сатып алынған тауарлардың көлемі мен сомасы тоннамен және мың теңгемен көрсетіледі.</w:t>
      </w:r>
    </w:p>
    <w:bookmarkEnd w:id="168"/>
    <w:bookmarkStart w:name="z270" w:id="169"/>
    <w:p>
      <w:pPr>
        <w:spacing w:after="0"/>
        <w:ind w:left="0"/>
        <w:jc w:val="both"/>
      </w:pPr>
      <w:r>
        <w:rPr>
          <w:rFonts w:ascii="Times New Roman"/>
          <w:b w:val="false"/>
          <w:i w:val="false"/>
          <w:color w:val="000000"/>
          <w:sz w:val="28"/>
        </w:rPr>
        <w:t>
      12. Нысанның 7-бағанында ауыл шаруашылығы тауарын өндірушілер мен қайта өңдеу кәсіпорындарына берілген қарыздар бойынша сатып алынған тауарлардың көлемі мен сомасы тоннамен және мың теңгемен көрсетіледі.</w:t>
      </w:r>
    </w:p>
    <w:bookmarkEnd w:id="169"/>
    <w:bookmarkStart w:name="z271" w:id="170"/>
    <w:p>
      <w:pPr>
        <w:spacing w:after="0"/>
        <w:ind w:left="0"/>
        <w:jc w:val="both"/>
      </w:pPr>
      <w:r>
        <w:rPr>
          <w:rFonts w:ascii="Times New Roman"/>
          <w:b w:val="false"/>
          <w:i w:val="false"/>
          <w:color w:val="000000"/>
          <w:sz w:val="28"/>
        </w:rPr>
        <w:t>
      13. Нысанның 8-бағанында азық-түлік тауарларын өткізуді жүзеге асыратын кәсіпкерлік субъектілеріне берілген қарыздар бойынша сатып алынған тауарлардың көлемі мен сомасы тоннамен және мың теңгемен көрсетіледі.</w:t>
      </w:r>
    </w:p>
    <w:bookmarkEnd w:id="170"/>
    <w:bookmarkStart w:name="z272" w:id="171"/>
    <w:p>
      <w:pPr>
        <w:spacing w:after="0"/>
        <w:ind w:left="0"/>
        <w:jc w:val="both"/>
      </w:pPr>
      <w:r>
        <w:rPr>
          <w:rFonts w:ascii="Times New Roman"/>
          <w:b w:val="false"/>
          <w:i w:val="false"/>
          <w:color w:val="000000"/>
          <w:sz w:val="28"/>
        </w:rPr>
        <w:t>
      14. Нысанның 9-бағанында тұрақтандыру қорларында бар тауарлардың саны, тоннамен және мың теңгемен көрсетіледі.</w:t>
      </w:r>
    </w:p>
    <w:bookmarkEnd w:id="171"/>
    <w:bookmarkStart w:name="z273" w:id="172"/>
    <w:p>
      <w:pPr>
        <w:spacing w:after="0"/>
        <w:ind w:left="0"/>
        <w:jc w:val="both"/>
      </w:pPr>
      <w:r>
        <w:rPr>
          <w:rFonts w:ascii="Times New Roman"/>
          <w:b w:val="false"/>
          <w:i w:val="false"/>
          <w:color w:val="000000"/>
          <w:sz w:val="28"/>
        </w:rPr>
        <w:t>
      15. Нысанның 10-бағанында форвардтық шарттар мен оффтейк-келісімшарттар шеңберінде бар тауарлардың саны тоннамен және мың теңгемен көрсетіледі.</w:t>
      </w:r>
    </w:p>
    <w:bookmarkEnd w:id="172"/>
    <w:bookmarkStart w:name="z274" w:id="173"/>
    <w:p>
      <w:pPr>
        <w:spacing w:after="0"/>
        <w:ind w:left="0"/>
        <w:jc w:val="both"/>
      </w:pPr>
      <w:r>
        <w:rPr>
          <w:rFonts w:ascii="Times New Roman"/>
          <w:b w:val="false"/>
          <w:i w:val="false"/>
          <w:color w:val="000000"/>
          <w:sz w:val="28"/>
        </w:rPr>
        <w:t>
      16. Нысанның 11-бағанында берілген қарыздар бойынша қолда бар тауарлардың саны тоннамен және мың теңгемен көрсетіледі.</w:t>
      </w:r>
    </w:p>
    <w:bookmarkEnd w:id="173"/>
    <w:bookmarkStart w:name="z275" w:id="174"/>
    <w:p>
      <w:pPr>
        <w:spacing w:after="0"/>
        <w:ind w:left="0"/>
        <w:jc w:val="both"/>
      </w:pPr>
      <w:r>
        <w:rPr>
          <w:rFonts w:ascii="Times New Roman"/>
          <w:b w:val="false"/>
          <w:i w:val="false"/>
          <w:color w:val="000000"/>
          <w:sz w:val="28"/>
        </w:rPr>
        <w:t>
      17. Нысанның 12-бағанында өткізілген көлем, тоннамен және мың теңгемен көрсетіледі.</w:t>
      </w:r>
    </w:p>
    <w:bookmarkEnd w:id="174"/>
    <w:bookmarkStart w:name="z276" w:id="175"/>
    <w:p>
      <w:pPr>
        <w:spacing w:after="0"/>
        <w:ind w:left="0"/>
        <w:jc w:val="both"/>
      </w:pPr>
      <w:r>
        <w:rPr>
          <w:rFonts w:ascii="Times New Roman"/>
          <w:b w:val="false"/>
          <w:i w:val="false"/>
          <w:color w:val="000000"/>
          <w:sz w:val="28"/>
        </w:rPr>
        <w:t>
      18. Нысанның 13-бағанында қалдық, тоннамен және мың теңгемен көрсетіледі.</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