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a609" w14:textId="93ba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аумағында карантиндік режимді енгізе отырып, карантинді аймақты белгілеу туралы</w:t>
      </w:r>
    </w:p>
    <w:p>
      <w:pPr>
        <w:spacing w:after="0"/>
        <w:ind w:left="0"/>
        <w:jc w:val="both"/>
      </w:pPr>
      <w:r>
        <w:rPr>
          <w:rFonts w:ascii="Times New Roman"/>
          <w:b w:val="false"/>
          <w:i w:val="false"/>
          <w:color w:val="000000"/>
          <w:sz w:val="28"/>
        </w:rPr>
        <w:t>Жамбыл облысы әкімдігінің 2026 жылғы 24 ақпандағы № 36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w:t>
      </w:r>
      <w:r>
        <w:rPr>
          <w:rFonts w:ascii="Times New Roman"/>
          <w:b w:val="false"/>
          <w:i w:val="false"/>
          <w:color w:val="000000"/>
          <w:sz w:val="28"/>
        </w:rPr>
        <w:t xml:space="preserve">мемлекеттік басқару </w:t>
      </w:r>
      <w:r>
        <w:rPr>
          <w:rFonts w:ascii="Times New Roman"/>
          <w:b w:val="false"/>
          <w:i w:val="false"/>
          <w:color w:val="000000"/>
          <w:sz w:val="28"/>
        </w:rPr>
        <w:t xml:space="preserve"> және өзін-өзі басқару туралы", "</w:t>
      </w:r>
      <w:r>
        <w:rPr>
          <w:rFonts w:ascii="Times New Roman"/>
          <w:b w:val="false"/>
          <w:i w:val="false"/>
          <w:color w:val="000000"/>
          <w:sz w:val="28"/>
        </w:rPr>
        <w:t>Өсімдік карантині туралы</w:t>
      </w:r>
      <w:r>
        <w:rPr>
          <w:rFonts w:ascii="Times New Roman"/>
          <w:b w:val="false"/>
          <w:i w:val="false"/>
          <w:color w:val="000000"/>
          <w:sz w:val="28"/>
        </w:rPr>
        <w:t>" Қазақстан Республикасының Заңдарына сәйкес және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мекемесінің 2026 жылғы 26 қаңтардағы № 6-3-5/44 ұсынысы негізінде Жамбыл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қосымшаларына</w:t>
      </w:r>
      <w:r>
        <w:rPr>
          <w:rFonts w:ascii="Times New Roman"/>
          <w:b w:val="false"/>
          <w:i w:val="false"/>
          <w:color w:val="000000"/>
          <w:sz w:val="28"/>
        </w:rPr>
        <w:t xml:space="preserve"> сәйкес Жамбыл облысының аумағында залалданған алқаптар көлемінде карантиндік режим енгізіле отырып, карантин аймағы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6 - қосымшасына</w:t>
      </w:r>
      <w:r>
        <w:rPr>
          <w:rFonts w:ascii="Times New Roman"/>
          <w:b w:val="false"/>
          <w:i w:val="false"/>
          <w:color w:val="000000"/>
          <w:sz w:val="28"/>
        </w:rPr>
        <w:t xml:space="preserve"> сәйкес Жамбыл облысы әкімдігінің кейбір қаулыларының күші жойылды деп танылсын.</w:t>
      </w:r>
    </w:p>
    <w:bookmarkStart w:name="z7" w:id="0"/>
    <w:p>
      <w:pPr>
        <w:spacing w:after="0"/>
        <w:ind w:left="0"/>
        <w:jc w:val="both"/>
      </w:pPr>
      <w:r>
        <w:rPr>
          <w:rFonts w:ascii="Times New Roman"/>
          <w:b w:val="false"/>
          <w:i w:val="false"/>
          <w:color w:val="000000"/>
          <w:sz w:val="28"/>
        </w:rPr>
        <w:t>
      3. "Жамбыл облысы әкімдігінің ауыл шаруашылығы басқармасы" коммуналдық мемлекеттік мекемесі заңнамада белгіленген тәртіппен:</w:t>
      </w:r>
    </w:p>
    <w:bookmarkEnd w:id="0"/>
    <w:bookmarkStart w:name="z8"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9" w:id="2"/>
    <w:p>
      <w:pPr>
        <w:spacing w:after="0"/>
        <w:ind w:left="0"/>
        <w:jc w:val="both"/>
      </w:pPr>
      <w:r>
        <w:rPr>
          <w:rFonts w:ascii="Times New Roman"/>
          <w:b w:val="false"/>
          <w:i w:val="false"/>
          <w:color w:val="000000"/>
          <w:sz w:val="28"/>
        </w:rPr>
        <w:t>
      2) осы қаулы ресми жарияланғаннан кейін оның Жамбыл облысы әкімдігінің интернет-ресурсында орналастырылуын қамтамасыз етсін.</w:t>
      </w:r>
    </w:p>
    <w:bookmarkEnd w:id="2"/>
    <w:bookmarkStart w:name="z10" w:id="3"/>
    <w:p>
      <w:pPr>
        <w:spacing w:after="0"/>
        <w:ind w:left="0"/>
        <w:jc w:val="both"/>
      </w:pPr>
      <w:r>
        <w:rPr>
          <w:rFonts w:ascii="Times New Roman"/>
          <w:b w:val="false"/>
          <w:i w:val="false"/>
          <w:color w:val="000000"/>
          <w:sz w:val="28"/>
        </w:rPr>
        <w:t>
      4. Тараз қаласы мен аудан әкімдері осы қаулыдан туындайтын шаралардың қабылдануын қамтамасыз етсін.</w:t>
      </w:r>
    </w:p>
    <w:bookmarkEnd w:id="3"/>
    <w:bookmarkStart w:name="z11" w:id="4"/>
    <w:p>
      <w:pPr>
        <w:spacing w:after="0"/>
        <w:ind w:left="0"/>
        <w:jc w:val="both"/>
      </w:pPr>
      <w:r>
        <w:rPr>
          <w:rFonts w:ascii="Times New Roman"/>
          <w:b w:val="false"/>
          <w:i w:val="false"/>
          <w:color w:val="000000"/>
          <w:sz w:val="28"/>
        </w:rPr>
        <w:t>
      5. Осы қаулының орындалуын бақылау Жамбыл облысы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№___қаулысына 1-қосымша</w:t>
            </w:r>
          </w:p>
        </w:tc>
      </w:tr>
    </w:tbl>
    <w:bookmarkStart w:name="z17" w:id="6"/>
    <w:p>
      <w:pPr>
        <w:spacing w:after="0"/>
        <w:ind w:left="0"/>
        <w:jc w:val="left"/>
      </w:pPr>
      <w:r>
        <w:rPr>
          <w:rFonts w:ascii="Times New Roman"/>
          <w:b/>
          <w:i w:val="false"/>
          <w:color w:val="000000"/>
        </w:rPr>
        <w:t xml:space="preserve"> Жамбыл облысы аумағында жатаған (қызғылт) у кекіремен (Acroptilon repens D.C.) зақымданған алқаптар көлемінде карантин режимі енгізілген карантин аймағы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және қалалардың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Ботамойнақ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"Кеми-Агро"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"Еркебұлан"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"Ақшолақ"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"Бапыш Сейсенбай"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"Достық-99"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"Радмир"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"Аида"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"Ынтымақ-2004"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"Абсатар"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стар"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"Құласбек"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әкімдігінің жолаушылар көлігі және автомобиль жолдары басқармасы"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Дихан қожалығы"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әкімдігінің жолаушылар көлігі және автомобиль жолдары басқармасы"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 Батыр"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"Кабулов Б."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"Коскелбав Б."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"Беркінбаев"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Байдалиев"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"Боранды"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"Сұрым"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"Гүлнәр"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"Қыдырәлі"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"Арби"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Жуалы аудандық кәсіптік колледжі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"Агро-Ордахан-1"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"Бәймен"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"Афион-Қордай"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әкімдікке қарасты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Сұлутөр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Агро Өнімдері"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"Сақтаған"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Ислам"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Асыл тұқымды зауыты"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"Тұрсын-Нуридин"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"Өсер-сай"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"Хадиша"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"Гүл-Мах-Жан"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"Абырой"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Хасанбаев"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"Қайыңдысай"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"Бабалы"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"Қажымұхан"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"Мыхан Орда"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восток"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"Рамиль и Ирада"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"Нурия"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"Дулат-Даукен"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"Тоқшылық"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"Ақбөкен"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"Махмуд - Ф"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"Еврохим-тыңайтқыш"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"Нұрислам"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"Жасмин" ауыл шаруашылығы өндірістік кооперативі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"Ермаханбет"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"ЛКЗ"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"Қарасарт"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AGRO" ауылшаруашылығы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Алғабас"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"Шәушен"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өнім"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"Дәурен-1"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"AgroFoodKz"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"Жүк тасымалы" акционерлік қоғамы жүк тасымалы "Жамбыл бөлімшесі" Шу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темір жол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"Сейтбеков Т"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"FruitHous"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бидай-Тараз"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 орталығы"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"ТаразКөлікЖолы"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Дархан" жауапкершілігі шектеулі серіктестігі (қойма орналасқан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ПОШ" жауапкершілігі шектеулі серіктестігі (темір жол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"Сергиенко"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"ТаразЭнергоОрталық"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"ТаразҚұрылысИнвест"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"ДС-ТАС"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"Fasttranzitt"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"Шахбос" жауапкершілігі шектеулі серіктестігі (темір жол тұйығы қойма аумағымен бірге)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"Шахбос" жауапкершілігі шектеулі серіктестігі (Бұрыл станциясынан келетін темір жол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сервис орталығы" акционерлік қоғамы (Тараз теміржол тұйығы)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Шайқорық станциясы "Қазақстан темір жолы" Ұлттық компаниясы Жамбыл жол бөлімшесі, Жамбыл жол дистанциясының 4 өндірістік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қалалық әкімдігінің тұрғын - жай коммуналдық шаруашылық, жолаушылар көлігі және автомобиль жолдары бөлімі"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әкімдігінің тұрғын - жай коммуналдық шаруашылық, жолаушы көлігі және автомобиль жолдары бөлімі" коммуналдық мемлекеттік мекемесі (Жамбыл даңғылының оң жағы)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әкімдігінің тұрғын - жай коммуналдық шаруашылық, жолаушы көлігі және автомобиль жолдары бөлімі" коммуналдық мемлекеттік мекемесі (Жамбыл даңғылының сол жағы)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 жай коммуналдық шаруашылық, жолаушы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айналмалы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Асанбай Асқаров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Қолбасшы Қойгелді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мөлтек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29 480,7291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№___қаулысына 2-қосымша</w:t>
            </w:r>
          </w:p>
        </w:tc>
      </w:tr>
    </w:tbl>
    <w:bookmarkStart w:name="z21" w:id="7"/>
    <w:p>
      <w:pPr>
        <w:spacing w:after="0"/>
        <w:ind w:left="0"/>
        <w:jc w:val="left"/>
      </w:pPr>
      <w:r>
        <w:rPr>
          <w:rFonts w:ascii="Times New Roman"/>
          <w:b/>
          <w:i w:val="false"/>
          <w:color w:val="000000"/>
        </w:rPr>
        <w:t xml:space="preserve"> Жамбыл облысы аумағында арам сояумен (Cuscuta sp.) зақымданған алқаптар көлемінде карантин режимі енгізілген карантин аймағы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округтердің және қалалардың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 ған алаң,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әкімдігінің тұрғын-жай коммуналдық шаруашылық, жолаушылар көлігі және автомобиль жолдары бөлімі"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әкімдігінің тұрғын-жай коммуналдық шаруашылық, жолаушылар көлігі және автомобиль жолдары бөлімі"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"Дүлдүл"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"Ерсұлтан"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Гродеково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әкімдігінің тұрғын-жай коммуналдық шаруашылық, жолаушылар көлігі және автомобиль жолдары бөлімі"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әкімдігінің тұрғын-жай коммуналдық шаруашылық, жолаушылар көлігі және автомобиль жолдары бөлімі"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әкімдігінің тұрғын-жай коммуналдық шаруашылық, жолаушылар көлігі және автомобиль жолдары бөлімі"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әкімдігінің тұрғын-жай коммуналдық шаруашылық, жолаушылар көлігі және автомобиль жолдары бөлімі"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әкімдігінің тұрғын-жай коммуналдық шаруашылық, жолаушылар көлігі және автомобиль жолдары бөлімі"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әкімдігінің жолаушылар көлігі және автомобиль жолдары басқармасы"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әкімдігінің тұрғын-жай коммуналдық шаруашылық, жолаушылар көлігі және автомобиль жолдары бөлімі"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әкімдігінің тұрғын-жай коммуналдық шаруашылық, жолаушылар көлігі және автомобиль жолдары бөлімі"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әкімдігінің тұрғын-жай коммуналдық шаруашылық, жолаушылар көлігі және автомобиль жолдары бөлімі"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ауылының көше бойлары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әкімдігінің тұрғын-жай коммуналдық шаруашылық, жолаушылар көлігі және автомобиль жолдары бөлімі"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әкімдігінің тұрғын-жай коммуналдық шаруашылық, жолаушылар көлігі және автомобиль жолдары бөлімі"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әкімдігінің тұрғын-жай коммуналдық шаруашылық, жолаушылар көлігі және автомобиль жолдары бөлімі"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 и Д" шаруа қожалы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 шаруа қожалы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"Казсушар" шаруашылық жүргізу құқығындағы республикалық мемлекеттік кәсіпорны Жамбыл филиалы Меркі өндірістік бөлімшесіне қарасты "Чон" каналы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 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табиғи ресурстар және табиғат пайдалануды реттеу басқармасы", Көктерек ормандары және жануарлар дүниесін қорғау жөніндегі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Мойынқұм</w:t>
            </w:r>
          </w:p>
          <w:bookmarkEnd w:id="8"/>
          <w:p>
            <w:pPr>
              <w:spacing w:after="20"/>
              <w:ind w:left="20"/>
              <w:jc w:val="both"/>
            </w:pPr>
            <w:r>
              <w:rPr>
                <w:rFonts w:ascii="Times New Roman"/>
                <w:b w:val="false"/>
                <w:i w:val="false"/>
                <w:color w:val="000000"/>
                <w:sz w:val="20"/>
              </w:rPr>
              <w:t>
(әкімшілікке қарасты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Әубәкіров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Құнанбаев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әкімдігінің "Тұрғын жай-коммуналдық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әкімдігінің "Тұрғын жай-коммуналдық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Қаратау қаласы әкімі аппараты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 әкімдігінің тұрғын-жай 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Тараз-Аса жолы (Тараз қаласына қарасты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қаласының айналмалы жолы және Тараз-Сарыкемер жолы (Тараз қаласына қарасты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Тараз-Алматы бағытындағы Тараз қаласына кіретін жол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қалалық әкімдігінің тұрғын-жай коммуналдық шаруашылық, жолаушылар көлігі және автомобиль жолдары бөлімі"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даңғылының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Сыпатай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Қолбасшы Қойгелді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Ыбырайым Сүлейменов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Айшабибі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Пушкин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Тұрысов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Асанбай Асқаров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 Аққозиев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 Баласағұн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Жауғаш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Жамбыл магистралдық желі бөлімшесі филиалы (Жауғаш батыр және Байқоразова көшелері қиылысын касіп өтетін темір жол өткелінен, Талас станциясына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Лермонтов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мөлтек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Байтана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әкімдігінің тұрғын-жай коммуналдық шаруашылық, жолаушылар көлігі және автомобиль жолдары бөлімі" коммуналдық мемлекеттік мекемесі, Қызылжұлдыз ауылы, Апатаев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әкімдігінің тұрғын-жай коммуналдық шаруашылық, жолаушылар көлігі және автомобиль жолдары бөлімі" коммуналдық мемлекеттік мекемесі, Қызылжұлдыз ауылы шекарасынан Байзақ ауданы шекарасына дейін (жол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әкімдігінің тұрғын-жай коммуналдық шаруашылық, жолаушылар көлігі және автомобиль жолдары бөлімі" коммуналдық мемлекеттік мекемесі, Генерал С. Рахимов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әкімдігінің тұрғын-жай коммуналдық шаруашылық, жолаушылар көлігі және автомобиль жолдары бөлімі" коммуналдық мемлекеттік мекемесі, Ұлбике ақын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әкімдігінің тұрғын-жай коммуналдық шаруашылық, жолаушылар көлігі және автомобиль жолдары бөлімі" коммуналдық мемлекеттік мекемесі, Саңырақ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әкімдігінің тұрғын-жай коммуналдық шаруашылық, жолаушылар көлігі және автомобиль жолдары бөлімі" коммуналдық мемлекеттік мекемесі, Е. Ниетқалиев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әкімдігінің тұрғын-жай коммуналдық шаруашылық, жолаушылар көлігі және автомобиль жолдары бөлімі" коммуналдық мемлекеттік мекемесі, Көшеней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әкімдігінің тұрғын-жай коммуналдық шаруашылық, жолаушылар көлігі және автомобиль жолдары бөлімі" коммуналдық мемлекеттік мекемесі, Қ. Сатпаев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әкімдігінің тұрғын-жай коммуналдық шаруашылық, жолаушылар көлігі және автомобиль жолдары бөлімі" коммуналдық мемлекеттік мекемесі, Қосы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әкімдігінің тұрғын-жай коммуналдық шаруашылық, жолаушылар көлігі және автомобиль жолдары бөлімі" коммуналдық мемлекеттік мекемесі, Қапал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әкімдігінің тұрғын-жай коммуналдық шаруашылық, жолаушылар көлігі және автомобиль жолдары бөлімі" коммуналдық мемлекеттік мекемесі, Тектұрмас этно-мәдени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әкімдігінің тұрғын-жай коммуналдық шаруашылық, жолаушылар көлігі және автомобиль жолдары бөлімі" коммуналдық мемлекеттік мекемесі, Д. Қонаев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әкімдігінің тұрғын-жай коммуналдық шаруашылық, жолаушылар көлігі және автомобиль жолдары бөлімі" коммуналдық мемлекеттік мекемесі, Қазыбек би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тұрғын-жай кооммуналдық шаруашылық, жолаушылар көлігі және автомобиль жолдары" бөлімі" коммуналдық мемлекеттік мекемесі, А. Комратов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айналмалы жолы (Талас ауылының маңы)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ауылына баратын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Тараз-Алматы бағытындағы Тараз қаласына кіретін жол бойы айналмалы жолы (Бесағаш ауылына дейінгі)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айналмалы жолы (Түркісиб ауылы маңы)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Жамбыл магистралдық желі бөлімшесі" филиалы (Талас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айналмалы жолы (Бесағаш ауылына дейінгі)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айналмалы жолы (Шайқорық Бектөбе массивтері)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қақпадан-Тараз айналмалы жолына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№___қаулысына 3-қосымша</w:t>
            </w:r>
          </w:p>
        </w:tc>
      </w:tr>
    </w:tbl>
    <w:bookmarkStart w:name="z26" w:id="9"/>
    <w:p>
      <w:pPr>
        <w:spacing w:after="0"/>
        <w:ind w:left="0"/>
        <w:jc w:val="left"/>
      </w:pPr>
      <w:r>
        <w:rPr>
          <w:rFonts w:ascii="Times New Roman"/>
          <w:b/>
          <w:i w:val="false"/>
          <w:color w:val="000000"/>
        </w:rPr>
        <w:t xml:space="preserve"> Жамбыл облысы аумағында жеміс ағаштарының бактериялық күйігімен (Erwinia amylovora (Burrill) Winston et al.) зақымданған алқаптар көлемінде карантин режимі енгізілген карантин аймағы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"Аулие-Ата Алма" агроөнеркәсіптік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№___қаулысына 4 - қосымша</w:t>
            </w:r>
          </w:p>
        </w:tc>
      </w:tr>
    </w:tbl>
    <w:bookmarkStart w:name="z30" w:id="10"/>
    <w:p>
      <w:pPr>
        <w:spacing w:after="0"/>
        <w:ind w:left="0"/>
        <w:jc w:val="left"/>
      </w:pPr>
      <w:r>
        <w:rPr>
          <w:rFonts w:ascii="Times New Roman"/>
          <w:b/>
          <w:i w:val="false"/>
          <w:color w:val="000000"/>
        </w:rPr>
        <w:t xml:space="preserve"> Жамбыл облысы аумағында тікенекті алқамен (Solanum rostratum Dun.) зақымданған алқаптар көлемінде карантин режимі енгізілген карантин аймағы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округтердің және қала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мен көше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 ған алаң,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"Олжабаев Серік"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 (Айша бибі көшесінің соңындағы жаңа көпірден Жамбыл ауданы шекарасына дейінгі)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Саңырақ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 көшесінің соңындағы жаңа көпір маңы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және Қостанай көшелерінің қиылысы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Байтана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Тектұрмас этно-мәдени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тұрғын-жай коммуналдық шаруашылық, жолаушылар көлігі және автомобиль жолдары бөлімі" коммуналдық мемлекеттік мекемесі, Тараз қаласы 2 - ші орталық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тұрғын-жай коммуналдық шаруашылық, жолаушылар көлігі және автомобиль жолдары бөлімі" коммуналдық мемлекеттік мекемесі, В.Высоцкий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тұрғын-жай коммуналдық шаруашылық, жолаушылар көлігі және автомобиль жолдары бөлімі" коммуналдық мемлекеттік мекемесі, С. Абдиев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тұрғын-жай коммуналдық шаруашылық, жолаушылар көлігі және автомобиль жолдары бөлімі" коммуналдық мемлекеттік мекемесі, Бахтияр баба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Мұхамедханов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Мұхамедханов 5 бұрылыс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Мұхамедханов 6 бұрылыс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Мұхамедханов 7 бұрылыс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Мұхамедханов 8 бұрылыс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Мұхамедханов 9 бұрылыс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Мұхамедханов 10 бұрылыс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Мұхамедханов 11 бұрылыс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Мұхамедханов 12 бұрылыс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Мұхамедханов 13 бұрылыс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№___қаулысына 5 - қосымша</w:t>
            </w:r>
          </w:p>
        </w:tc>
      </w:tr>
    </w:tbl>
    <w:bookmarkStart w:name="z34" w:id="11"/>
    <w:p>
      <w:pPr>
        <w:spacing w:after="0"/>
        <w:ind w:left="0"/>
        <w:jc w:val="left"/>
      </w:pPr>
      <w:r>
        <w:rPr>
          <w:rFonts w:ascii="Times New Roman"/>
          <w:b/>
          <w:i w:val="false"/>
          <w:color w:val="000000"/>
        </w:rPr>
        <w:t xml:space="preserve"> Жамбыл облысы аумағында карантиндік зиянкестермен зақымданған алқаптар көлемінде карантин режимі енгізілген карантин аймағы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ақ көбелек (Hyphantria cunea Drury)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6 - қосымша</w:t>
            </w:r>
          </w:p>
        </w:tc>
      </w:tr>
    </w:tbl>
    <w:bookmarkStart w:name="z38" w:id="12"/>
    <w:p>
      <w:pPr>
        <w:spacing w:after="0"/>
        <w:ind w:left="0"/>
        <w:jc w:val="left"/>
      </w:pPr>
      <w:r>
        <w:rPr>
          <w:rFonts w:ascii="Times New Roman"/>
          <w:b/>
          <w:i w:val="false"/>
          <w:color w:val="000000"/>
        </w:rPr>
        <w:t xml:space="preserve"> Жамбыл облысы әкімдігінің күші жойылған кейбір қаулыларының тізбесі</w:t>
      </w:r>
    </w:p>
    <w:bookmarkEnd w:id="12"/>
    <w:p>
      <w:pPr>
        <w:spacing w:after="0"/>
        <w:ind w:left="0"/>
        <w:jc w:val="left"/>
      </w:pPr>
    </w:p>
    <w:p>
      <w:pPr>
        <w:spacing w:after="0"/>
        <w:ind w:left="0"/>
        <w:jc w:val="both"/>
      </w:pPr>
      <w:r>
        <w:rPr>
          <w:rFonts w:ascii="Times New Roman"/>
          <w:b w:val="false"/>
          <w:i w:val="false"/>
          <w:color w:val="000000"/>
          <w:sz w:val="28"/>
        </w:rPr>
        <w:t xml:space="preserve">
      1. "Жамбыл облысы аумағында карантиндік режимді енгізе отырып, карантинді аймақты белгілеу туралы" Жамбыл облысы әкімдігінің 2024 жылғы 27 ақпандағы </w:t>
      </w:r>
      <w:r>
        <w:rPr>
          <w:rFonts w:ascii="Times New Roman"/>
          <w:b w:val="false"/>
          <w:i w:val="false"/>
          <w:color w:val="000000"/>
          <w:sz w:val="28"/>
        </w:rPr>
        <w:t>№ 43</w:t>
      </w:r>
      <w:r>
        <w:rPr>
          <w:rFonts w:ascii="Times New Roman"/>
          <w:b w:val="false"/>
          <w:i w:val="false"/>
          <w:color w:val="000000"/>
          <w:sz w:val="28"/>
        </w:rPr>
        <w:t xml:space="preserve"> қаулысы.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"Жамбыл облысы аумағында карантиндік режимді енгізе отырып, карантинді аймақты белгілеу туралы" Жамбыл облысы әкімдігінің 2024 жылғы 26 ақпандағы № 43 қаулысына өзгерістер енгізу туралы Жамбыл облысы әкімдігінің 2024 жылғы 5 шілдедегі </w:t>
      </w:r>
      <w:r>
        <w:rPr>
          <w:rFonts w:ascii="Times New Roman"/>
          <w:b w:val="false"/>
          <w:i w:val="false"/>
          <w:color w:val="000000"/>
          <w:sz w:val="28"/>
        </w:rPr>
        <w:t>№ 170</w:t>
      </w:r>
      <w:r>
        <w:rPr>
          <w:rFonts w:ascii="Times New Roman"/>
          <w:b w:val="false"/>
          <w:i w:val="false"/>
          <w:color w:val="000000"/>
          <w:sz w:val="28"/>
        </w:rPr>
        <w:t xml:space="preserve"> қаулысы.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"Жамбыл облысы аумағында карантиндік режимді енгізе отырып, карантинді аймақты белгілеу туралы" Жамбыл облысы әкімдігінің 2024 жылғы 27 ақпандағы № 43 қаулысына өзерістер енгізу туралы" Жамбыл облысы әкімдігінің 2025 жылғы 4 ақпандағы </w:t>
      </w:r>
      <w:r>
        <w:rPr>
          <w:rFonts w:ascii="Times New Roman"/>
          <w:b w:val="false"/>
          <w:i w:val="false"/>
          <w:color w:val="000000"/>
          <w:sz w:val="28"/>
        </w:rPr>
        <w:t xml:space="preserve">№ 24 </w:t>
      </w:r>
      <w:r>
        <w:rPr>
          <w:rFonts w:ascii="Times New Roman"/>
          <w:b w:val="false"/>
          <w:i w:val="false"/>
          <w:color w:val="000000"/>
          <w:sz w:val="28"/>
        </w:rPr>
        <w:t xml:space="preserve">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