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f9794" w14:textId="52f97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әлеуметтік сақтандыру қорының қаржылық және өзге де есептіліктің тізбесін, нысандарын ұсыну мерзімдерін айқындау туралы" Қазақстан Республикасы Еңбек және халықты әлеуметтік қорғау министрінің 2023 жылғы 18 мамырдағы № 158 бұйрығына өзгерістер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2026 жылғы 19 маусымдағы № 256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w:t>
      </w:r>
    </w:p>
    <w:p>
      <w:pPr>
        <w:spacing w:after="0"/>
        <w:ind w:left="0"/>
        <w:jc w:val="both"/>
      </w:pPr>
      <w:r>
        <w:rPr>
          <w:rFonts w:ascii="Times New Roman"/>
          <w:b w:val="false"/>
          <w:i w:val="false"/>
          <w:color w:val="000000"/>
          <w:sz w:val="28"/>
        </w:rPr>
        <w:t>
      БҰЙЫРАМЫН:</w:t>
      </w:r>
    </w:p>
    <w:bookmarkStart w:name="z5" w:id="0"/>
    <w:p>
      <w:pPr>
        <w:spacing w:after="0"/>
        <w:ind w:left="0"/>
        <w:jc w:val="both"/>
      </w:pPr>
      <w:r>
        <w:rPr>
          <w:rFonts w:ascii="Times New Roman"/>
          <w:b w:val="false"/>
          <w:i w:val="false"/>
          <w:color w:val="000000"/>
          <w:sz w:val="28"/>
        </w:rPr>
        <w:t xml:space="preserve">
      1. "Мемлекеттік әлеуметтік сақтандыру қорының қаржылық және өзге де есептілікті ұсыну тізбесін, нысандарын, мерзімдерін айқындау туралы" Қазақстан Республикасы Еңбек және халықты әлеуметтік қорғау министрінің 2023 жылғы 18 мамырдағы № 158 (Нормативтік құқықтық актілерді мемлекеттік тіркеу тізілімінде № 32543 болып тіркелген)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7" w:id="1"/>
    <w:p>
      <w:pPr>
        <w:spacing w:after="0"/>
        <w:ind w:left="0"/>
        <w:jc w:val="both"/>
      </w:pPr>
      <w:r>
        <w:rPr>
          <w:rFonts w:ascii="Times New Roman"/>
          <w:b w:val="false"/>
          <w:i w:val="false"/>
          <w:color w:val="000000"/>
          <w:sz w:val="28"/>
        </w:rPr>
        <w:t>
      "Мемлекеттік әлеуметтік сақтандыру қорының есептілік тізбесін, нысандарын, ұсыну мерзімдерін айқындау туралы";</w:t>
      </w:r>
    </w:p>
    <w:bookmarkEnd w:id="1"/>
    <w:bookmarkStart w:name="z8" w:id="2"/>
    <w:p>
      <w:pPr>
        <w:spacing w:after="0"/>
        <w:ind w:left="0"/>
        <w:jc w:val="both"/>
      </w:pPr>
      <w:r>
        <w:rPr>
          <w:rFonts w:ascii="Times New Roman"/>
          <w:b w:val="false"/>
          <w:i w:val="false"/>
          <w:color w:val="000000"/>
          <w:sz w:val="28"/>
        </w:rPr>
        <w:t xml:space="preserve">
      1-тармақтын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2"/>
    <w:bookmarkStart w:name="z9" w:id="3"/>
    <w:p>
      <w:pPr>
        <w:spacing w:after="0"/>
        <w:ind w:left="0"/>
        <w:jc w:val="both"/>
      </w:pPr>
      <w:r>
        <w:rPr>
          <w:rFonts w:ascii="Times New Roman"/>
          <w:b w:val="false"/>
          <w:i w:val="false"/>
          <w:color w:val="000000"/>
          <w:sz w:val="28"/>
        </w:rPr>
        <w:t>
      "1) осы бұйрыққа 1-қосымшаға сәйкес Мемлекеттік әлеуметтік сақтандыру қорының есептілік тізбесі, ұсыну мерзімдері;";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12" w:id="4"/>
    <w:p>
      <w:pPr>
        <w:spacing w:after="0"/>
        <w:ind w:left="0"/>
        <w:jc w:val="both"/>
      </w:pPr>
      <w:r>
        <w:rPr>
          <w:rFonts w:ascii="Times New Roman"/>
          <w:b w:val="false"/>
          <w:i w:val="false"/>
          <w:color w:val="000000"/>
          <w:sz w:val="28"/>
        </w:rPr>
        <w:t>
      "Мемлекеттік әлеуметтік сақтандыру қорының есептілік тізбесі, ұсыну мерзімдер";</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10-қосымшаларға</w:t>
      </w:r>
      <w:r>
        <w:rPr>
          <w:rFonts w:ascii="Times New Roman"/>
          <w:b w:val="false"/>
          <w:i w:val="false"/>
          <w:color w:val="000000"/>
          <w:sz w:val="28"/>
        </w:rPr>
        <w:t xml:space="preserve"> сәйкес жаңа редакцияда жазылсын.</w:t>
      </w:r>
    </w:p>
    <w:bookmarkStart w:name="z14" w:id="5"/>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Экономика және бюджеттік жоспарлау департаменті заңнамада белгіленген тәртіппен:</w:t>
      </w:r>
    </w:p>
    <w:bookmarkEnd w:id="5"/>
    <w:bookmarkStart w:name="z15" w:id="6"/>
    <w:p>
      <w:pPr>
        <w:spacing w:after="0"/>
        <w:ind w:left="0"/>
        <w:jc w:val="both"/>
      </w:pPr>
      <w:r>
        <w:rPr>
          <w:rFonts w:ascii="Times New Roman"/>
          <w:b w:val="false"/>
          <w:i w:val="false"/>
          <w:color w:val="000000"/>
          <w:sz w:val="28"/>
        </w:rPr>
        <w:t>
      1) осы бұйрыққа қол қойылған күннен бастап күнтізбелік бес күні ішінде оны мемлекеттік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6"/>
    <w:bookmarkStart w:name="z16" w:id="7"/>
    <w:p>
      <w:pPr>
        <w:spacing w:after="0"/>
        <w:ind w:left="0"/>
        <w:jc w:val="both"/>
      </w:pPr>
      <w:r>
        <w:rPr>
          <w:rFonts w:ascii="Times New Roman"/>
          <w:b w:val="false"/>
          <w:i w:val="false"/>
          <w:color w:val="000000"/>
          <w:sz w:val="28"/>
        </w:rPr>
        <w:t>
      2) осы бұйрықты ресми жарияланғаннан кейін оны Қазақстан Республикасы Еңбек және халықты әлеуметтік қорғау министрлігінің интернет-ресурсында орналастыруды қамтамасыз етсін.</w:t>
      </w:r>
    </w:p>
    <w:bookmarkEnd w:id="7"/>
    <w:bookmarkStart w:name="z17"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Еңбек және халықты әлеуметтік қорғау вице-министріне жүктелсін.</w:t>
      </w:r>
    </w:p>
    <w:bookmarkEnd w:id="8"/>
    <w:bookmarkStart w:name="z18"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 және 2026 жылғы 1 қаңтардан бастап туындаған құқықтық қатынастарға қолданылады.</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Еңбек және халықты әлеуметтік қорғау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Ертаев</w:t>
            </w:r>
            <w:r>
              <w:rPr>
                <w:rFonts w:ascii="Times New Roman"/>
                <w:b w:val="false"/>
                <w:i w:val="false"/>
                <w:color w:val="000000"/>
                <w:sz w:val="20"/>
              </w:rPr>
              <w:t>
</w:t>
            </w:r>
          </w:p>
        </w:tc>
      </w:tr>
    </w:tbl>
    <w:bookmarkStart w:name="z20" w:id="10"/>
    <w:p>
      <w:pPr>
        <w:spacing w:after="0"/>
        <w:ind w:left="0"/>
        <w:jc w:val="both"/>
      </w:pPr>
      <w:r>
        <w:rPr>
          <w:rFonts w:ascii="Times New Roman"/>
          <w:b w:val="false"/>
          <w:i w:val="false"/>
          <w:color w:val="000000"/>
          <w:sz w:val="28"/>
        </w:rPr>
        <w:t>
      "Келісілді"</w:t>
      </w:r>
    </w:p>
    <w:bookmarkEnd w:id="10"/>
    <w:bookmarkStart w:name="z21" w:id="11"/>
    <w:p>
      <w:pPr>
        <w:spacing w:after="0"/>
        <w:ind w:left="0"/>
        <w:jc w:val="both"/>
      </w:pPr>
      <w:r>
        <w:rPr>
          <w:rFonts w:ascii="Times New Roman"/>
          <w:b w:val="false"/>
          <w:i w:val="false"/>
          <w:color w:val="000000"/>
          <w:sz w:val="28"/>
        </w:rPr>
        <w:t>
      Қазақстан Республикасының</w:t>
      </w:r>
    </w:p>
    <w:bookmarkEnd w:id="11"/>
    <w:bookmarkStart w:name="z22" w:id="12"/>
    <w:p>
      <w:pPr>
        <w:spacing w:after="0"/>
        <w:ind w:left="0"/>
        <w:jc w:val="both"/>
      </w:pPr>
      <w:r>
        <w:rPr>
          <w:rFonts w:ascii="Times New Roman"/>
          <w:b w:val="false"/>
          <w:i w:val="false"/>
          <w:color w:val="000000"/>
          <w:sz w:val="28"/>
        </w:rPr>
        <w:t>
      Қаржы министрлігі</w:t>
      </w:r>
    </w:p>
    <w:bookmarkEnd w:id="12"/>
    <w:bookmarkStart w:name="z23" w:id="13"/>
    <w:p>
      <w:pPr>
        <w:spacing w:after="0"/>
        <w:ind w:left="0"/>
        <w:jc w:val="both"/>
      </w:pPr>
      <w:r>
        <w:rPr>
          <w:rFonts w:ascii="Times New Roman"/>
          <w:b w:val="false"/>
          <w:i w:val="false"/>
          <w:color w:val="000000"/>
          <w:sz w:val="28"/>
        </w:rPr>
        <w:t>
      "Келісілді"</w:t>
      </w:r>
    </w:p>
    <w:bookmarkEnd w:id="13"/>
    <w:bookmarkStart w:name="z24" w:id="14"/>
    <w:p>
      <w:pPr>
        <w:spacing w:after="0"/>
        <w:ind w:left="0"/>
        <w:jc w:val="both"/>
      </w:pPr>
      <w:r>
        <w:rPr>
          <w:rFonts w:ascii="Times New Roman"/>
          <w:b w:val="false"/>
          <w:i w:val="false"/>
          <w:color w:val="000000"/>
          <w:sz w:val="28"/>
        </w:rPr>
        <w:t>
      Қазақстан Республикасының</w:t>
      </w:r>
    </w:p>
    <w:bookmarkEnd w:id="14"/>
    <w:bookmarkStart w:name="z25" w:id="15"/>
    <w:p>
      <w:pPr>
        <w:spacing w:after="0"/>
        <w:ind w:left="0"/>
        <w:jc w:val="both"/>
      </w:pPr>
      <w:r>
        <w:rPr>
          <w:rFonts w:ascii="Times New Roman"/>
          <w:b w:val="false"/>
          <w:i w:val="false"/>
          <w:color w:val="000000"/>
          <w:sz w:val="28"/>
        </w:rPr>
        <w:t>
      Ұлттық экономика министрлігі</w:t>
      </w:r>
    </w:p>
    <w:bookmarkEnd w:id="15"/>
    <w:bookmarkStart w:name="z26" w:id="16"/>
    <w:p>
      <w:pPr>
        <w:spacing w:after="0"/>
        <w:ind w:left="0"/>
        <w:jc w:val="both"/>
      </w:pPr>
      <w:r>
        <w:rPr>
          <w:rFonts w:ascii="Times New Roman"/>
          <w:b w:val="false"/>
          <w:i w:val="false"/>
          <w:color w:val="000000"/>
          <w:sz w:val="28"/>
        </w:rPr>
        <w:t>
      "Келісілді"</w:t>
      </w:r>
    </w:p>
    <w:bookmarkEnd w:id="16"/>
    <w:bookmarkStart w:name="z27" w:id="17"/>
    <w:p>
      <w:pPr>
        <w:spacing w:after="0"/>
        <w:ind w:left="0"/>
        <w:jc w:val="both"/>
      </w:pPr>
      <w:r>
        <w:rPr>
          <w:rFonts w:ascii="Times New Roman"/>
          <w:b w:val="false"/>
          <w:i w:val="false"/>
          <w:color w:val="000000"/>
          <w:sz w:val="28"/>
        </w:rPr>
        <w:t>
      Қазақстан Республикасы</w:t>
      </w:r>
    </w:p>
    <w:bookmarkEnd w:id="17"/>
    <w:bookmarkStart w:name="z28" w:id="18"/>
    <w:p>
      <w:pPr>
        <w:spacing w:after="0"/>
        <w:ind w:left="0"/>
        <w:jc w:val="both"/>
      </w:pPr>
      <w:r>
        <w:rPr>
          <w:rFonts w:ascii="Times New Roman"/>
          <w:b w:val="false"/>
          <w:i w:val="false"/>
          <w:color w:val="000000"/>
          <w:sz w:val="28"/>
        </w:rPr>
        <w:t>
      Стратегиялық жоспарлау және реформалар</w:t>
      </w:r>
    </w:p>
    <w:bookmarkEnd w:id="18"/>
    <w:bookmarkStart w:name="z29" w:id="19"/>
    <w:p>
      <w:pPr>
        <w:spacing w:after="0"/>
        <w:ind w:left="0"/>
        <w:jc w:val="both"/>
      </w:pPr>
      <w:r>
        <w:rPr>
          <w:rFonts w:ascii="Times New Roman"/>
          <w:b w:val="false"/>
          <w:i w:val="false"/>
          <w:color w:val="000000"/>
          <w:sz w:val="28"/>
        </w:rPr>
        <w:t>
      агенттігінің Ұлттық статистика бюросы</w:t>
      </w:r>
    </w:p>
    <w:bookmarkEnd w:id="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2026 жылғы 19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256 бұйрығына</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2023 жылғы 18 мамырдағы</w:t>
            </w:r>
            <w:r>
              <w:br/>
            </w:r>
            <w:r>
              <w:rPr>
                <w:rFonts w:ascii="Times New Roman"/>
                <w:b w:val="false"/>
                <w:i w:val="false"/>
                <w:color w:val="000000"/>
                <w:sz w:val="20"/>
              </w:rPr>
              <w:t>№ 158 бұйрығына</w:t>
            </w:r>
            <w:r>
              <w:br/>
            </w:r>
            <w:r>
              <w:rPr>
                <w:rFonts w:ascii="Times New Roman"/>
                <w:b w:val="false"/>
                <w:i w:val="false"/>
                <w:color w:val="000000"/>
                <w:sz w:val="20"/>
              </w:rPr>
              <w:t>2-қосымша</w:t>
            </w:r>
            <w:r>
              <w:br/>
            </w:r>
            <w:r>
              <w:rPr>
                <w:rFonts w:ascii="Times New Roman"/>
                <w:b w:val="false"/>
                <w:i w:val="false"/>
                <w:color w:val="000000"/>
                <w:sz w:val="20"/>
              </w:rPr>
              <w:t>Әкімшілік деректерді жинауға арналған нысан</w:t>
            </w:r>
          </w:p>
        </w:tc>
      </w:tr>
    </w:tbl>
    <w:bookmarkStart w:name="z32" w:id="20"/>
    <w:p>
      <w:pPr>
        <w:spacing w:after="0"/>
        <w:ind w:left="0"/>
        <w:jc w:val="both"/>
      </w:pPr>
      <w:r>
        <w:rPr>
          <w:rFonts w:ascii="Times New Roman"/>
          <w:b w:val="false"/>
          <w:i w:val="false"/>
          <w:color w:val="000000"/>
          <w:sz w:val="28"/>
        </w:rPr>
        <w:t xml:space="preserve">
      Ұсынылады: Қазақстан Республикасы Еңбек және халықты әлеуметтік қорғау министрлігіне </w:t>
      </w:r>
    </w:p>
    <w:bookmarkEnd w:id="20"/>
    <w:bookmarkStart w:name="z33" w:id="21"/>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w:t>
      </w:r>
    </w:p>
    <w:bookmarkEnd w:id="21"/>
    <w:bookmarkStart w:name="z34" w:id="22"/>
    <w:p>
      <w:pPr>
        <w:spacing w:after="0"/>
        <w:ind w:left="0"/>
        <w:jc w:val="both"/>
      </w:pPr>
      <w:r>
        <w:rPr>
          <w:rFonts w:ascii="Times New Roman"/>
          <w:b w:val="false"/>
          <w:i w:val="false"/>
          <w:color w:val="000000"/>
          <w:sz w:val="28"/>
        </w:rPr>
        <w:t xml:space="preserve">
      https://www.gov.kz/memleket/entities/enbek/documents/details/447228?lang=ru </w:t>
      </w:r>
    </w:p>
    <w:bookmarkEnd w:id="22"/>
    <w:bookmarkStart w:name="z35" w:id="23"/>
    <w:p>
      <w:pPr>
        <w:spacing w:after="0"/>
        <w:ind w:left="0"/>
        <w:jc w:val="both"/>
      </w:pPr>
      <w:r>
        <w:rPr>
          <w:rFonts w:ascii="Times New Roman"/>
          <w:b w:val="false"/>
          <w:i w:val="false"/>
          <w:color w:val="000000"/>
          <w:sz w:val="28"/>
        </w:rPr>
        <w:t>
      Әкімшілік нысанның атауы: "Мемлекеттік әлеуметтік сақтандыру қоры" акционерлік қоғамының активтері мен пассивтері бойынша есеп</w:t>
      </w:r>
    </w:p>
    <w:bookmarkEnd w:id="23"/>
    <w:bookmarkStart w:name="z36" w:id="24"/>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 1-қ нысан</w:t>
      </w:r>
    </w:p>
    <w:bookmarkEnd w:id="24"/>
    <w:bookmarkStart w:name="z37" w:id="25"/>
    <w:p>
      <w:pPr>
        <w:spacing w:after="0"/>
        <w:ind w:left="0"/>
        <w:jc w:val="both"/>
      </w:pPr>
      <w:r>
        <w:rPr>
          <w:rFonts w:ascii="Times New Roman"/>
          <w:b w:val="false"/>
          <w:i w:val="false"/>
          <w:color w:val="000000"/>
          <w:sz w:val="28"/>
        </w:rPr>
        <w:t>
      Кезеңділік: ай сайын</w:t>
      </w:r>
    </w:p>
    <w:bookmarkEnd w:id="25"/>
    <w:bookmarkStart w:name="z38" w:id="26"/>
    <w:p>
      <w:pPr>
        <w:spacing w:after="0"/>
        <w:ind w:left="0"/>
        <w:jc w:val="both"/>
      </w:pPr>
      <w:r>
        <w:rPr>
          <w:rFonts w:ascii="Times New Roman"/>
          <w:b w:val="false"/>
          <w:i w:val="false"/>
          <w:color w:val="000000"/>
          <w:sz w:val="28"/>
        </w:rPr>
        <w:t xml:space="preserve">
      Есепті кезең: 20 ___ жылғы _____________ай </w:t>
      </w:r>
    </w:p>
    <w:bookmarkEnd w:id="26"/>
    <w:bookmarkStart w:name="z39" w:id="27"/>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"Мемлекеттік әлеуметтік сақтандыру қоры" акционерлік қоғамы</w:t>
      </w:r>
    </w:p>
    <w:bookmarkEnd w:id="27"/>
    <w:bookmarkStart w:name="z40" w:id="28"/>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ұсыну мерзімі: есепті айдан кейінгі айдың 7 жұмыс күні ішінде  </w:t>
      </w:r>
    </w:p>
    <w:bookmarkEnd w:id="28"/>
    <w:bookmarkStart w:name="z41" w:id="29"/>
    <w:p>
      <w:pPr>
        <w:spacing w:after="0"/>
        <w:ind w:left="0"/>
        <w:jc w:val="both"/>
      </w:pPr>
      <w:r>
        <w:rPr>
          <w:rFonts w:ascii="Times New Roman"/>
          <w:b w:val="false"/>
          <w:i w:val="false"/>
          <w:color w:val="000000"/>
          <w:sz w:val="28"/>
        </w:rPr>
        <w:t>
      БСН ___________________</w:t>
      </w:r>
    </w:p>
    <w:bookmarkEnd w:id="29"/>
    <w:bookmarkStart w:name="z42" w:id="30"/>
    <w:p>
      <w:pPr>
        <w:spacing w:after="0"/>
        <w:ind w:left="0"/>
        <w:jc w:val="both"/>
      </w:pPr>
      <w:r>
        <w:rPr>
          <w:rFonts w:ascii="Times New Roman"/>
          <w:b w:val="false"/>
          <w:i w:val="false"/>
          <w:color w:val="000000"/>
          <w:sz w:val="28"/>
        </w:rPr>
        <w:t>
      Жинау әдісі: электронды түрде</w:t>
      </w:r>
    </w:p>
    <w:bookmarkEnd w:id="30"/>
    <w:bookmarkStart w:name="z43" w:id="31"/>
    <w:p>
      <w:pPr>
        <w:spacing w:after="0"/>
        <w:ind w:left="0"/>
        <w:jc w:val="both"/>
      </w:pPr>
      <w:r>
        <w:rPr>
          <w:rFonts w:ascii="Times New Roman"/>
          <w:b w:val="false"/>
          <w:i w:val="false"/>
          <w:color w:val="000000"/>
          <w:sz w:val="28"/>
        </w:rPr>
        <w:t>
      № 1-қ нысан</w:t>
      </w:r>
    </w:p>
    <w:bookmarkEnd w:id="31"/>
    <w:bookmarkStart w:name="z44" w:id="32"/>
    <w:p>
      <w:pPr>
        <w:spacing w:after="0"/>
        <w:ind w:left="0"/>
        <w:jc w:val="both"/>
      </w:pPr>
      <w:r>
        <w:rPr>
          <w:rFonts w:ascii="Times New Roman"/>
          <w:b w:val="false"/>
          <w:i w:val="false"/>
          <w:color w:val="000000"/>
          <w:sz w:val="28"/>
        </w:rPr>
        <w:t>
      (мың теңге)</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басына (01.01.20 _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шоттарындағы 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кірістер немесе шығындар құрамында көрінетін, әділ құны бойынша бағаланатын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Әділетті құнмен бағаланатын, өзгертілуі басқа жиынтық табыс арқылы көрсетілетін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Амортизациялық құнмен есептелетін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мәмілелері бойынша дебиторлық берешек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жиыны (1 жол+ 2 жол + 3 жол + 4 жол + 5 жол + 6 жол + 7 жол)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 бойынша міндеттемелер,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жұмысынан айырылуы жағдайына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бір жарым жасқа толғанға дейін оның күтіміне байланысты кірісінен айырылуы жағдайына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жүктілікке және босануға, жаңа туған баланы (балаларды) асырап алуға байланысты кірісінен айырылуы жағдайына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асыраушысынан айырылуы жағдайына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қабілеттілігінен айырылуы жағдайына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сақтандыру қоры" акционерлік қоғамының активтерінен есептелген комиссиялық сыйақы бойынша кредиторлық берешек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 міндеттемелер (12- жол + 13- жол)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провизиялар, оның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жұмысынан айырылуы жағдайы бойынша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 бір жарым жасқа толғанға дейін оның күтіміне байланысты кірісінен айырылуы жағдайына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асыраушысынан айырылуы жағдайына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қабілеттілігінен айырылуы жағдайына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Резервтің ең төменгі талап етілетін мөлшері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Резервтер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құралдарын қайта бағалау резервтері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Пассивтердің жиыны (9-жол + 10-жол+ 11-жол + 14-жол + 15 жол)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 w:id="33"/>
    <w:p>
      <w:pPr>
        <w:spacing w:after="0"/>
        <w:ind w:left="0"/>
        <w:jc w:val="both"/>
      </w:pPr>
      <w:r>
        <w:rPr>
          <w:rFonts w:ascii="Times New Roman"/>
          <w:b w:val="false"/>
          <w:i w:val="false"/>
          <w:color w:val="000000"/>
          <w:sz w:val="28"/>
        </w:rPr>
        <w:t xml:space="preserve">
       Атауы ________________________________________________________ </w:t>
      </w:r>
    </w:p>
    <w:bookmarkEnd w:id="33"/>
    <w:bookmarkStart w:name="z46" w:id="34"/>
    <w:p>
      <w:pPr>
        <w:spacing w:after="0"/>
        <w:ind w:left="0"/>
        <w:jc w:val="both"/>
      </w:pPr>
      <w:r>
        <w:rPr>
          <w:rFonts w:ascii="Times New Roman"/>
          <w:b w:val="false"/>
          <w:i w:val="false"/>
          <w:color w:val="000000"/>
          <w:sz w:val="28"/>
        </w:rPr>
        <w:t xml:space="preserve">
       Мекенжайы ______________________________________________________ </w:t>
      </w:r>
    </w:p>
    <w:bookmarkEnd w:id="34"/>
    <w:bookmarkStart w:name="z47" w:id="35"/>
    <w:p>
      <w:pPr>
        <w:spacing w:after="0"/>
        <w:ind w:left="0"/>
        <w:jc w:val="both"/>
      </w:pPr>
      <w:r>
        <w:rPr>
          <w:rFonts w:ascii="Times New Roman"/>
          <w:b w:val="false"/>
          <w:i w:val="false"/>
          <w:color w:val="000000"/>
          <w:sz w:val="28"/>
        </w:rPr>
        <w:t xml:space="preserve">
       Телефоны _______________________________________________________ </w:t>
      </w:r>
    </w:p>
    <w:bookmarkEnd w:id="35"/>
    <w:bookmarkStart w:name="z48" w:id="36"/>
    <w:p>
      <w:pPr>
        <w:spacing w:after="0"/>
        <w:ind w:left="0"/>
        <w:jc w:val="both"/>
      </w:pPr>
      <w:r>
        <w:rPr>
          <w:rFonts w:ascii="Times New Roman"/>
          <w:b w:val="false"/>
          <w:i w:val="false"/>
          <w:color w:val="000000"/>
          <w:sz w:val="28"/>
        </w:rPr>
        <w:t xml:space="preserve">
       Электрондық пошта мекенжайы _____________________________________ </w:t>
      </w:r>
    </w:p>
    <w:bookmarkEnd w:id="36"/>
    <w:bookmarkStart w:name="z49" w:id="37"/>
    <w:p>
      <w:pPr>
        <w:spacing w:after="0"/>
        <w:ind w:left="0"/>
        <w:jc w:val="both"/>
      </w:pPr>
      <w:r>
        <w:rPr>
          <w:rFonts w:ascii="Times New Roman"/>
          <w:b w:val="false"/>
          <w:i w:val="false"/>
          <w:color w:val="000000"/>
          <w:sz w:val="28"/>
        </w:rPr>
        <w:t xml:space="preserve">
       Орындаушы _____________________________________________________ </w:t>
      </w:r>
    </w:p>
    <w:bookmarkEnd w:id="37"/>
    <w:bookmarkStart w:name="z50" w:id="38"/>
    <w:p>
      <w:pPr>
        <w:spacing w:after="0"/>
        <w:ind w:left="0"/>
        <w:jc w:val="both"/>
      </w:pPr>
      <w:r>
        <w:rPr>
          <w:rFonts w:ascii="Times New Roman"/>
          <w:b w:val="false"/>
          <w:i w:val="false"/>
          <w:color w:val="000000"/>
          <w:sz w:val="28"/>
        </w:rPr>
        <w:t>
       Тегі, аты және әкесінің аты (ол болған жағдайда) қолы, телефон</w:t>
      </w:r>
    </w:p>
    <w:bookmarkEnd w:id="38"/>
    <w:bookmarkStart w:name="z51" w:id="39"/>
    <w:p>
      <w:pPr>
        <w:spacing w:after="0"/>
        <w:ind w:left="0"/>
        <w:jc w:val="both"/>
      </w:pPr>
      <w:r>
        <w:rPr>
          <w:rFonts w:ascii="Times New Roman"/>
          <w:b w:val="false"/>
          <w:i w:val="false"/>
          <w:color w:val="000000"/>
          <w:sz w:val="28"/>
        </w:rPr>
        <w:t>
      "Мемлекеттік әлеуметтік сақтандыру қоры" акционерлік қоғамының</w:t>
      </w:r>
    </w:p>
    <w:bookmarkEnd w:id="39"/>
    <w:bookmarkStart w:name="z52" w:id="40"/>
    <w:p>
      <w:pPr>
        <w:spacing w:after="0"/>
        <w:ind w:left="0"/>
        <w:jc w:val="both"/>
      </w:pPr>
      <w:r>
        <w:rPr>
          <w:rFonts w:ascii="Times New Roman"/>
          <w:b w:val="false"/>
          <w:i w:val="false"/>
          <w:color w:val="000000"/>
          <w:sz w:val="28"/>
        </w:rPr>
        <w:t xml:space="preserve">
      Басшысы  ______________ тегі, аты, әкесінің аты (ол болған жағдайда), қолы </w:t>
      </w:r>
    </w:p>
    <w:bookmarkEnd w:id="40"/>
    <w:bookmarkStart w:name="z53" w:id="41"/>
    <w:p>
      <w:pPr>
        <w:spacing w:after="0"/>
        <w:ind w:left="0"/>
        <w:jc w:val="both"/>
      </w:pPr>
      <w:r>
        <w:rPr>
          <w:rFonts w:ascii="Times New Roman"/>
          <w:b w:val="false"/>
          <w:i w:val="false"/>
          <w:color w:val="000000"/>
          <w:sz w:val="28"/>
        </w:rPr>
        <w:t xml:space="preserve">
      Бас бухгалтер (құрылымдық бөлімшенің басшысы) </w:t>
      </w:r>
    </w:p>
    <w:bookmarkEnd w:id="41"/>
    <w:bookmarkStart w:name="z54" w:id="42"/>
    <w:p>
      <w:pPr>
        <w:spacing w:after="0"/>
        <w:ind w:left="0"/>
        <w:jc w:val="both"/>
      </w:pPr>
      <w:r>
        <w:rPr>
          <w:rFonts w:ascii="Times New Roman"/>
          <w:b w:val="false"/>
          <w:i w:val="false"/>
          <w:color w:val="000000"/>
          <w:sz w:val="28"/>
        </w:rPr>
        <w:t>
      ____________________ тегі, аты, әкесінің аты (ол болған жағдайда), қолы</w:t>
      </w:r>
    </w:p>
    <w:bookmarkEnd w:id="42"/>
    <w:bookmarkStart w:name="z55" w:id="43"/>
    <w:p>
      <w:pPr>
        <w:spacing w:after="0"/>
        <w:ind w:left="0"/>
        <w:jc w:val="both"/>
      </w:pPr>
      <w:r>
        <w:rPr>
          <w:rFonts w:ascii="Times New Roman"/>
          <w:b w:val="false"/>
          <w:i w:val="false"/>
          <w:color w:val="000000"/>
          <w:sz w:val="28"/>
        </w:rPr>
        <w:t>
      Мөрдің орны</w:t>
      </w:r>
    </w:p>
    <w:bookmarkEnd w:id="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әлеуметтік</w:t>
            </w:r>
            <w:r>
              <w:br/>
            </w:r>
            <w:r>
              <w:rPr>
                <w:rFonts w:ascii="Times New Roman"/>
                <w:b w:val="false"/>
                <w:i w:val="false"/>
                <w:color w:val="000000"/>
                <w:sz w:val="20"/>
              </w:rPr>
              <w:t>сақтандыру қоры" акционерлік</w:t>
            </w:r>
            <w:r>
              <w:br/>
            </w:r>
            <w:r>
              <w:rPr>
                <w:rFonts w:ascii="Times New Roman"/>
                <w:b w:val="false"/>
                <w:i w:val="false"/>
                <w:color w:val="000000"/>
                <w:sz w:val="20"/>
              </w:rPr>
              <w:t>қоғамының активтері мен</w:t>
            </w:r>
            <w:r>
              <w:br/>
            </w:r>
            <w:r>
              <w:rPr>
                <w:rFonts w:ascii="Times New Roman"/>
                <w:b w:val="false"/>
                <w:i w:val="false"/>
                <w:color w:val="000000"/>
                <w:sz w:val="20"/>
              </w:rPr>
              <w:t>пассивтері жөніндегі есеп"</w:t>
            </w:r>
            <w:r>
              <w:br/>
            </w:r>
            <w:r>
              <w:rPr>
                <w:rFonts w:ascii="Times New Roman"/>
                <w:b w:val="false"/>
                <w:i w:val="false"/>
                <w:color w:val="000000"/>
                <w:sz w:val="20"/>
              </w:rPr>
              <w:t>әкімшілік деректерін жинауға</w:t>
            </w:r>
            <w:r>
              <w:br/>
            </w:r>
            <w:r>
              <w:rPr>
                <w:rFonts w:ascii="Times New Roman"/>
                <w:b w:val="false"/>
                <w:i w:val="false"/>
                <w:color w:val="000000"/>
                <w:sz w:val="20"/>
              </w:rPr>
              <w:t>арналған нысанға қосымша</w:t>
            </w:r>
          </w:p>
        </w:tc>
      </w:tr>
    </w:tbl>
    <w:bookmarkStart w:name="z57" w:id="44"/>
    <w:p>
      <w:pPr>
        <w:spacing w:after="0"/>
        <w:ind w:left="0"/>
        <w:jc w:val="left"/>
      </w:pPr>
      <w:r>
        <w:rPr>
          <w:rFonts w:ascii="Times New Roman"/>
          <w:b/>
          <w:i w:val="false"/>
          <w:color w:val="000000"/>
        </w:rPr>
        <w:t xml:space="preserve"> Әкімшілік деректерді өтеусіз негізінде жинауға арналған нысанын толтыру жөніндегі түсіндірме "Мемлекеттік әлеуметтік сақтандыру қоры" акционерлік қоғамының активтері мен пассивтері жөніндегі есеп"   (№ 1-қ, ай сайын)</w:t>
      </w:r>
    </w:p>
    <w:bookmarkEnd w:id="44"/>
    <w:bookmarkStart w:name="z58" w:id="45"/>
    <w:p>
      <w:pPr>
        <w:spacing w:after="0"/>
        <w:ind w:left="0"/>
        <w:jc w:val="both"/>
      </w:pPr>
      <w:r>
        <w:rPr>
          <w:rFonts w:ascii="Times New Roman"/>
          <w:b w:val="false"/>
          <w:i w:val="false"/>
          <w:color w:val="000000"/>
          <w:sz w:val="28"/>
        </w:rPr>
        <w:t>
      1. "Мемлекеттік әлеуметтік сақтандыру қоры" акционерлік қоғамының активтері мен пассивтері жөніндегі есеп" № 1-қ нысанын (бұдан әрі – № 1-қ нысан) "Мемлекеттік әлеуметтік сақтандыру қоры" акционерлік қоғамы (бұдан әрі – Қор) Қазақстан Республикасы Еңбек және халықты әлеуметтік қорғау министрлігіне ай сайын, есепті айдан кейінгі айдың 7 жұмыс күні ішінде ұсынады.</w:t>
      </w:r>
    </w:p>
    <w:bookmarkEnd w:id="45"/>
    <w:bookmarkStart w:name="z59" w:id="46"/>
    <w:p>
      <w:pPr>
        <w:spacing w:after="0"/>
        <w:ind w:left="0"/>
        <w:jc w:val="both"/>
      </w:pPr>
      <w:r>
        <w:rPr>
          <w:rFonts w:ascii="Times New Roman"/>
          <w:b w:val="false"/>
          <w:i w:val="false"/>
          <w:color w:val="000000"/>
          <w:sz w:val="28"/>
        </w:rPr>
        <w:t>
      2. № 1-қ нысанына басшы (ол болмаған кезеңде оны алмастыратын адам), есептілік деректердің дәйектілігін және оның уақтылы ұсынылуын қамтамасыз ететін бас бухгалтер және (немесе) құрылымдық бөлімшенің басшысы қол қояды және Қордың мөрімен куәландырылады.</w:t>
      </w:r>
    </w:p>
    <w:bookmarkEnd w:id="46"/>
    <w:bookmarkStart w:name="z60" w:id="47"/>
    <w:p>
      <w:pPr>
        <w:spacing w:after="0"/>
        <w:ind w:left="0"/>
        <w:jc w:val="both"/>
      </w:pPr>
      <w:r>
        <w:rPr>
          <w:rFonts w:ascii="Times New Roman"/>
          <w:b w:val="false"/>
          <w:i w:val="false"/>
          <w:color w:val="000000"/>
          <w:sz w:val="28"/>
        </w:rPr>
        <w:t>
      3. № 1-қ нысаны былайша толтырылады:</w:t>
      </w:r>
    </w:p>
    <w:bookmarkEnd w:id="47"/>
    <w:bookmarkStart w:name="z61" w:id="48"/>
    <w:p>
      <w:pPr>
        <w:spacing w:after="0"/>
        <w:ind w:left="0"/>
        <w:jc w:val="both"/>
      </w:pPr>
      <w:r>
        <w:rPr>
          <w:rFonts w:ascii="Times New Roman"/>
          <w:b w:val="false"/>
          <w:i w:val="false"/>
          <w:color w:val="000000"/>
          <w:sz w:val="28"/>
        </w:rPr>
        <w:t>
      "№" 1-бағанда реті бойынша нөмірлер көрсетіледі. Келесі ақпарат реті бойынша нөмірі үзіліссіз көрсетіледі;</w:t>
      </w:r>
    </w:p>
    <w:bookmarkEnd w:id="48"/>
    <w:bookmarkStart w:name="z62" w:id="49"/>
    <w:p>
      <w:pPr>
        <w:spacing w:after="0"/>
        <w:ind w:left="0"/>
        <w:jc w:val="both"/>
      </w:pPr>
      <w:r>
        <w:rPr>
          <w:rFonts w:ascii="Times New Roman"/>
          <w:b w:val="false"/>
          <w:i w:val="false"/>
          <w:color w:val="000000"/>
          <w:sz w:val="28"/>
        </w:rPr>
        <w:t>
      2- бағанда зерттелетін объектінің коды;</w:t>
      </w:r>
    </w:p>
    <w:bookmarkEnd w:id="49"/>
    <w:bookmarkStart w:name="z63" w:id="50"/>
    <w:p>
      <w:pPr>
        <w:spacing w:after="0"/>
        <w:ind w:left="0"/>
        <w:jc w:val="both"/>
      </w:pPr>
      <w:r>
        <w:rPr>
          <w:rFonts w:ascii="Times New Roman"/>
          <w:b w:val="false"/>
          <w:i w:val="false"/>
          <w:color w:val="000000"/>
          <w:sz w:val="28"/>
        </w:rPr>
        <w:t>
      3 -бағанда зерттелетін объектінің атауы;</w:t>
      </w:r>
    </w:p>
    <w:bookmarkEnd w:id="50"/>
    <w:bookmarkStart w:name="z64" w:id="51"/>
    <w:p>
      <w:pPr>
        <w:spacing w:after="0"/>
        <w:ind w:left="0"/>
        <w:jc w:val="both"/>
      </w:pPr>
      <w:r>
        <w:rPr>
          <w:rFonts w:ascii="Times New Roman"/>
          <w:b w:val="false"/>
          <w:i w:val="false"/>
          <w:color w:val="000000"/>
          <w:sz w:val="28"/>
        </w:rPr>
        <w:t>
      4-бағанда есепті кезеңнің басындағы көрсеткіштер;</w:t>
      </w:r>
    </w:p>
    <w:bookmarkEnd w:id="51"/>
    <w:bookmarkStart w:name="z65" w:id="52"/>
    <w:p>
      <w:pPr>
        <w:spacing w:after="0"/>
        <w:ind w:left="0"/>
        <w:jc w:val="both"/>
      </w:pPr>
      <w:r>
        <w:rPr>
          <w:rFonts w:ascii="Times New Roman"/>
          <w:b w:val="false"/>
          <w:i w:val="false"/>
          <w:color w:val="000000"/>
          <w:sz w:val="28"/>
        </w:rPr>
        <w:t>
      5-бағанда есепті кезеңнің соңындағы көрсеткіштер;</w:t>
      </w:r>
    </w:p>
    <w:bookmarkEnd w:id="52"/>
    <w:bookmarkStart w:name="z66" w:id="53"/>
    <w:p>
      <w:pPr>
        <w:spacing w:after="0"/>
        <w:ind w:left="0"/>
        <w:jc w:val="both"/>
      </w:pPr>
      <w:r>
        <w:rPr>
          <w:rFonts w:ascii="Times New Roman"/>
          <w:b w:val="false"/>
          <w:i w:val="false"/>
          <w:color w:val="000000"/>
          <w:sz w:val="28"/>
        </w:rPr>
        <w:t>
      "Активтердің жиыны" деген 8-жолда 1,2,3,4,5,6,7-жолдарда көрсетілген активтердің барлық баптары бойынша қорытынды сомасы көрсетіледі;</w:t>
      </w:r>
    </w:p>
    <w:bookmarkEnd w:id="53"/>
    <w:bookmarkStart w:name="z67" w:id="54"/>
    <w:p>
      <w:pPr>
        <w:spacing w:after="0"/>
        <w:ind w:left="0"/>
        <w:jc w:val="both"/>
      </w:pPr>
      <w:r>
        <w:rPr>
          <w:rFonts w:ascii="Times New Roman"/>
          <w:b w:val="false"/>
          <w:i w:val="false"/>
          <w:color w:val="000000"/>
          <w:sz w:val="28"/>
        </w:rPr>
        <w:t>
      "Әлеуметтік төлемдер бойынша міндеттемелер барлығы, оның ішінде:" деген 9-жолда "Азаматтарға арналған үкімет" мемлекеттік корпорациясының шотына берілген әлеуметтік төлемдерді жүзеге асыру үшін қажетті қаражат көрсетіледі;</w:t>
      </w:r>
    </w:p>
    <w:bookmarkEnd w:id="54"/>
    <w:bookmarkStart w:name="z68" w:id="55"/>
    <w:p>
      <w:pPr>
        <w:spacing w:after="0"/>
        <w:ind w:left="0"/>
        <w:jc w:val="both"/>
      </w:pPr>
      <w:r>
        <w:rPr>
          <w:rFonts w:ascii="Times New Roman"/>
          <w:b w:val="false"/>
          <w:i w:val="false"/>
          <w:color w:val="000000"/>
          <w:sz w:val="28"/>
        </w:rPr>
        <w:t>
      10-жолда "Мемлекеттік әлеуметтік сақтандыру қоры" акционерлік қоғамының активтерінен есептелген комиссиялық сыйақы бойынша кредиторлық берешек көрсетіледі;</w:t>
      </w:r>
    </w:p>
    <w:bookmarkEnd w:id="55"/>
    <w:bookmarkStart w:name="z69" w:id="56"/>
    <w:p>
      <w:pPr>
        <w:spacing w:after="0"/>
        <w:ind w:left="0"/>
        <w:jc w:val="both"/>
      </w:pPr>
      <w:r>
        <w:rPr>
          <w:rFonts w:ascii="Times New Roman"/>
          <w:b w:val="false"/>
          <w:i w:val="false"/>
          <w:color w:val="000000"/>
          <w:sz w:val="28"/>
        </w:rPr>
        <w:t>
      "Өзге де міндеттемелер" деген 11-жолда 12 және 13-жолдардағы сома көрсетіледі;</w:t>
      </w:r>
    </w:p>
    <w:bookmarkEnd w:id="56"/>
    <w:bookmarkStart w:name="z70" w:id="57"/>
    <w:p>
      <w:pPr>
        <w:spacing w:after="0"/>
        <w:ind w:left="0"/>
        <w:jc w:val="both"/>
      </w:pPr>
      <w:r>
        <w:rPr>
          <w:rFonts w:ascii="Times New Roman"/>
          <w:b w:val="false"/>
          <w:i w:val="false"/>
          <w:color w:val="000000"/>
          <w:sz w:val="28"/>
        </w:rPr>
        <w:t>
      "Провизиялар" деген 12-жолда актуарлық есептер қолданыла отырып, алушыларға болашақ әлеуметтік төлемдердің келтірілген құны көрсетіледі;</w:t>
      </w:r>
    </w:p>
    <w:bookmarkEnd w:id="57"/>
    <w:bookmarkStart w:name="z71" w:id="58"/>
    <w:p>
      <w:pPr>
        <w:spacing w:after="0"/>
        <w:ind w:left="0"/>
        <w:jc w:val="both"/>
      </w:pPr>
      <w:r>
        <w:rPr>
          <w:rFonts w:ascii="Times New Roman"/>
          <w:b w:val="false"/>
          <w:i w:val="false"/>
          <w:color w:val="000000"/>
          <w:sz w:val="28"/>
        </w:rPr>
        <w:t>
      "Резервтің ең төменге талап етілетін мөлшері" 13-жолда провизия мөлшерінен кемінде он пайызы мөлшеріндегі сома көрсетіледі;</w:t>
      </w:r>
    </w:p>
    <w:bookmarkEnd w:id="58"/>
    <w:bookmarkStart w:name="z72" w:id="59"/>
    <w:p>
      <w:pPr>
        <w:spacing w:after="0"/>
        <w:ind w:left="0"/>
        <w:jc w:val="both"/>
      </w:pPr>
      <w:r>
        <w:rPr>
          <w:rFonts w:ascii="Times New Roman"/>
          <w:b w:val="false"/>
          <w:i w:val="false"/>
          <w:color w:val="000000"/>
          <w:sz w:val="28"/>
        </w:rPr>
        <w:t>
      "Резервтер" деген 14-жолда активтер қорытындысы мен әлеуметтік төлемдер бойынша міндеттемелер, комиссиялық сыйақы бойынша кредиторлық берешек, қаржы құралдарын қайта бағалау бойынша өзге де міндеттемелер мен резервтер сомасы арасындағы айырма көрсетіледі;</w:t>
      </w:r>
    </w:p>
    <w:bookmarkEnd w:id="59"/>
    <w:bookmarkStart w:name="z73" w:id="60"/>
    <w:p>
      <w:pPr>
        <w:spacing w:after="0"/>
        <w:ind w:left="0"/>
        <w:jc w:val="both"/>
      </w:pPr>
      <w:r>
        <w:rPr>
          <w:rFonts w:ascii="Times New Roman"/>
          <w:b w:val="false"/>
          <w:i w:val="false"/>
          <w:color w:val="000000"/>
          <w:sz w:val="28"/>
        </w:rPr>
        <w:t>
      "Қаржы құралдарын қайта бағалау резервтері" деген 15-жолда қаржы құралдарын сатып алудың таза бағасы мен оның Қазақстан қор биржасының деректері негізінде алынған нарықтық құны арасындағы айырма көрсетіледі;</w:t>
      </w:r>
    </w:p>
    <w:bookmarkEnd w:id="60"/>
    <w:bookmarkStart w:name="z74" w:id="61"/>
    <w:p>
      <w:pPr>
        <w:spacing w:after="0"/>
        <w:ind w:left="0"/>
        <w:jc w:val="both"/>
      </w:pPr>
      <w:r>
        <w:rPr>
          <w:rFonts w:ascii="Times New Roman"/>
          <w:b w:val="false"/>
          <w:i w:val="false"/>
          <w:color w:val="000000"/>
          <w:sz w:val="28"/>
        </w:rPr>
        <w:t>
      "Пассивтер жиыны" деген 16-жолда 9, 10, 11, 14, 15 жолдарда көрсетілген пассивтердің барлық баптары бойынша жиынтық сома көрсетіледі."</w:t>
      </w:r>
    </w:p>
    <w:bookmarkEnd w:id="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w:t>
            </w:r>
            <w:r>
              <w:br/>
            </w:r>
            <w:r>
              <w:rPr>
                <w:rFonts w:ascii="Times New Roman"/>
                <w:b w:val="false"/>
                <w:i w:val="false"/>
                <w:color w:val="000000"/>
                <w:sz w:val="20"/>
              </w:rPr>
              <w:t>2026 жылғы 19 маусымдағы</w:t>
            </w:r>
            <w:r>
              <w:br/>
            </w:r>
            <w:r>
              <w:rPr>
                <w:rFonts w:ascii="Times New Roman"/>
                <w:b w:val="false"/>
                <w:i w:val="false"/>
                <w:color w:val="000000"/>
                <w:sz w:val="20"/>
              </w:rPr>
              <w:t>№ 256 бұйрығына</w:t>
            </w:r>
            <w:r>
              <w:br/>
            </w:r>
            <w:r>
              <w:rPr>
                <w:rFonts w:ascii="Times New Roman"/>
                <w:b w:val="false"/>
                <w:i w:val="false"/>
                <w:color w:val="000000"/>
                <w:sz w:val="20"/>
              </w:rPr>
              <w:t>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2023 жылғы 18 мамырдағы</w:t>
            </w:r>
            <w:r>
              <w:br/>
            </w:r>
            <w:r>
              <w:rPr>
                <w:rFonts w:ascii="Times New Roman"/>
                <w:b w:val="false"/>
                <w:i w:val="false"/>
                <w:color w:val="000000"/>
                <w:sz w:val="20"/>
              </w:rPr>
              <w:t>№ 158 бұйрығына</w:t>
            </w:r>
            <w:r>
              <w:br/>
            </w:r>
            <w:r>
              <w:rPr>
                <w:rFonts w:ascii="Times New Roman"/>
                <w:b w:val="false"/>
                <w:i w:val="false"/>
                <w:color w:val="000000"/>
                <w:sz w:val="20"/>
              </w:rPr>
              <w:t>3-қосымша</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76" w:id="62"/>
    <w:p>
      <w:pPr>
        <w:spacing w:after="0"/>
        <w:ind w:left="0"/>
        <w:jc w:val="both"/>
      </w:pPr>
      <w:r>
        <w:rPr>
          <w:rFonts w:ascii="Times New Roman"/>
          <w:b w:val="false"/>
          <w:i w:val="false"/>
          <w:color w:val="000000"/>
          <w:sz w:val="28"/>
        </w:rPr>
        <w:t>
      Ұсынылады: Қазақстан Республикасы Еңбек және халықты әлеуметтік қорғау министрлігіне</w:t>
      </w:r>
    </w:p>
    <w:bookmarkEnd w:id="62"/>
    <w:bookmarkStart w:name="z77" w:id="63"/>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https://www.gov.kz/memleket/entities/enbek/documents/details/447228?lang=ru</w:t>
      </w:r>
    </w:p>
    <w:bookmarkEnd w:id="63"/>
    <w:bookmarkStart w:name="z78" w:id="64"/>
    <w:p>
      <w:pPr>
        <w:spacing w:after="0"/>
        <w:ind w:left="0"/>
        <w:jc w:val="both"/>
      </w:pPr>
      <w:r>
        <w:rPr>
          <w:rFonts w:ascii="Times New Roman"/>
          <w:b w:val="false"/>
          <w:i w:val="false"/>
          <w:color w:val="000000"/>
          <w:sz w:val="28"/>
        </w:rPr>
        <w:t>
      Әкімшілік нысанның атауы: "Мемлекеттік әлеуметтік сақтандыру қоры" акционерлік қоғамы активтерінің түсімі және оларды пайдалану туралы есеп</w:t>
      </w:r>
    </w:p>
    <w:bookmarkEnd w:id="64"/>
    <w:bookmarkStart w:name="z79" w:id="65"/>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 2-қ нысан</w:t>
      </w:r>
    </w:p>
    <w:bookmarkEnd w:id="65"/>
    <w:bookmarkStart w:name="z80" w:id="66"/>
    <w:p>
      <w:pPr>
        <w:spacing w:after="0"/>
        <w:ind w:left="0"/>
        <w:jc w:val="both"/>
      </w:pPr>
      <w:r>
        <w:rPr>
          <w:rFonts w:ascii="Times New Roman"/>
          <w:b w:val="false"/>
          <w:i w:val="false"/>
          <w:color w:val="000000"/>
          <w:sz w:val="28"/>
        </w:rPr>
        <w:t>
      Кезеңділік: тоқсан сайын</w:t>
      </w:r>
    </w:p>
    <w:bookmarkEnd w:id="66"/>
    <w:bookmarkStart w:name="z81" w:id="67"/>
    <w:p>
      <w:pPr>
        <w:spacing w:after="0"/>
        <w:ind w:left="0"/>
        <w:jc w:val="both"/>
      </w:pPr>
      <w:r>
        <w:rPr>
          <w:rFonts w:ascii="Times New Roman"/>
          <w:b w:val="false"/>
          <w:i w:val="false"/>
          <w:color w:val="000000"/>
          <w:sz w:val="28"/>
        </w:rPr>
        <w:t>
      Есепті кезең: 20 ___ жылдың ________ тоқсаны</w:t>
      </w:r>
    </w:p>
    <w:bookmarkEnd w:id="67"/>
    <w:bookmarkStart w:name="z82" w:id="68"/>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"Мемлекеттік әлеуметтік сақтандыру қоры" акционерлік қоғамы</w:t>
      </w:r>
    </w:p>
    <w:bookmarkEnd w:id="68"/>
    <w:bookmarkStart w:name="z83" w:id="69"/>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тоқсаннан кейінгі күнтізбелік айдың 15 күні</w:t>
      </w:r>
    </w:p>
    <w:bookmarkEnd w:id="69"/>
    <w:bookmarkStart w:name="z84" w:id="70"/>
    <w:p>
      <w:pPr>
        <w:spacing w:after="0"/>
        <w:ind w:left="0"/>
        <w:jc w:val="both"/>
      </w:pPr>
      <w:r>
        <w:rPr>
          <w:rFonts w:ascii="Times New Roman"/>
          <w:b w:val="false"/>
          <w:i w:val="false"/>
          <w:color w:val="000000"/>
          <w:sz w:val="28"/>
        </w:rPr>
        <w:t>
      БСН ___________________</w:t>
      </w:r>
    </w:p>
    <w:bookmarkEnd w:id="70"/>
    <w:bookmarkStart w:name="z85" w:id="71"/>
    <w:p>
      <w:pPr>
        <w:spacing w:after="0"/>
        <w:ind w:left="0"/>
        <w:jc w:val="both"/>
      </w:pPr>
      <w:r>
        <w:rPr>
          <w:rFonts w:ascii="Times New Roman"/>
          <w:b w:val="false"/>
          <w:i w:val="false"/>
          <w:color w:val="000000"/>
          <w:sz w:val="28"/>
        </w:rPr>
        <w:t>
      Жинау әдісі: электронды түрде</w:t>
      </w:r>
    </w:p>
    <w:bookmarkEnd w:id="71"/>
    <w:bookmarkStart w:name="z86" w:id="72"/>
    <w:p>
      <w:pPr>
        <w:spacing w:after="0"/>
        <w:ind w:left="0"/>
        <w:jc w:val="both"/>
      </w:pPr>
      <w:r>
        <w:rPr>
          <w:rFonts w:ascii="Times New Roman"/>
          <w:b w:val="false"/>
          <w:i w:val="false"/>
          <w:color w:val="000000"/>
          <w:sz w:val="28"/>
        </w:rPr>
        <w:t>
      № 2-қ нысаны</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басындағы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түсімі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аударымдарды уақтылы және (немесе) толықтөлемегені үшін өсімпұлдар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табыс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есептелген (төленген) әлеуметтік төлемдер сомасын қайтару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қабілеттілігінен айырылған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асыраушысынан айырылған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жұмысынан айырылған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жүктілікке және босануға, жаңа туған баланы (балаларды) асырап алуға байланысты кірісінен айырылған жағдайларда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бір жарым жасқа толғанға дейін оның күтіміне байланысты кірісінен айырылған жағдай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заңнамасына сәйкес басқа да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аударымдардың артық (қате) төленген және (немесе) әлеуметтік аударымдарды уақтылы және (немесе) толық төлемегені үшін өсімпұлдар, сонымен қатар өзге де қате есептелген қаражат сомаларын қайтару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сақтандыру қоры" акционерлік қоғамының қызметін қамтамасыз етуге аударылған комиссиялық сыйақы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құралдарымен операциялардың таза нәтижесі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соңындағы активтер (1-жол + 2-жол – 3-жол)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 бойынша ағымдағы міндеттемелерді орындау және инвестицияланбайтын қалдықты сақтау мақсатында активтердің қозғалысы: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Сенімгерлік басқарудан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Сенімгерлік басқаруға ауыстыру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7" w:id="73"/>
    <w:p>
      <w:pPr>
        <w:spacing w:after="0"/>
        <w:ind w:left="0"/>
        <w:jc w:val="both"/>
      </w:pPr>
      <w:r>
        <w:rPr>
          <w:rFonts w:ascii="Times New Roman"/>
          <w:b w:val="false"/>
          <w:i w:val="false"/>
          <w:color w:val="000000"/>
          <w:sz w:val="28"/>
        </w:rPr>
        <w:t>
      Атауы ________________________________________________________</w:t>
      </w:r>
    </w:p>
    <w:bookmarkEnd w:id="73"/>
    <w:bookmarkStart w:name="z88" w:id="74"/>
    <w:p>
      <w:pPr>
        <w:spacing w:after="0"/>
        <w:ind w:left="0"/>
        <w:jc w:val="both"/>
      </w:pPr>
      <w:r>
        <w:rPr>
          <w:rFonts w:ascii="Times New Roman"/>
          <w:b w:val="false"/>
          <w:i w:val="false"/>
          <w:color w:val="000000"/>
          <w:sz w:val="28"/>
        </w:rPr>
        <w:t>
      Мекенжайы ______________________________________________________</w:t>
      </w:r>
    </w:p>
    <w:bookmarkEnd w:id="74"/>
    <w:bookmarkStart w:name="z89" w:id="75"/>
    <w:p>
      <w:pPr>
        <w:spacing w:after="0"/>
        <w:ind w:left="0"/>
        <w:jc w:val="both"/>
      </w:pPr>
      <w:r>
        <w:rPr>
          <w:rFonts w:ascii="Times New Roman"/>
          <w:b w:val="false"/>
          <w:i w:val="false"/>
          <w:color w:val="000000"/>
          <w:sz w:val="28"/>
        </w:rPr>
        <w:t>
      Телефоны _______________________________________________________</w:t>
      </w:r>
    </w:p>
    <w:bookmarkEnd w:id="75"/>
    <w:bookmarkStart w:name="z90" w:id="76"/>
    <w:p>
      <w:pPr>
        <w:spacing w:after="0"/>
        <w:ind w:left="0"/>
        <w:jc w:val="both"/>
      </w:pPr>
      <w:r>
        <w:rPr>
          <w:rFonts w:ascii="Times New Roman"/>
          <w:b w:val="false"/>
          <w:i w:val="false"/>
          <w:color w:val="000000"/>
          <w:sz w:val="28"/>
        </w:rPr>
        <w:t>
      Электрондық пошта мекенжайы _____________________________________</w:t>
      </w:r>
    </w:p>
    <w:bookmarkEnd w:id="76"/>
    <w:bookmarkStart w:name="z91" w:id="77"/>
    <w:p>
      <w:pPr>
        <w:spacing w:after="0"/>
        <w:ind w:left="0"/>
        <w:jc w:val="both"/>
      </w:pPr>
      <w:r>
        <w:rPr>
          <w:rFonts w:ascii="Times New Roman"/>
          <w:b w:val="false"/>
          <w:i w:val="false"/>
          <w:color w:val="000000"/>
          <w:sz w:val="28"/>
        </w:rPr>
        <w:t>
      Орындаушы _____________________________________________________</w:t>
      </w:r>
    </w:p>
    <w:bookmarkEnd w:id="77"/>
    <w:bookmarkStart w:name="z92" w:id="78"/>
    <w:p>
      <w:pPr>
        <w:spacing w:after="0"/>
        <w:ind w:left="0"/>
        <w:jc w:val="both"/>
      </w:pPr>
      <w:r>
        <w:rPr>
          <w:rFonts w:ascii="Times New Roman"/>
          <w:b w:val="false"/>
          <w:i w:val="false"/>
          <w:color w:val="000000"/>
          <w:sz w:val="28"/>
        </w:rPr>
        <w:t>
      Тегі, аты және әкесінің аты (ол болған жағдайда) қолы, телефон</w:t>
      </w:r>
    </w:p>
    <w:bookmarkEnd w:id="78"/>
    <w:bookmarkStart w:name="z93" w:id="79"/>
    <w:p>
      <w:pPr>
        <w:spacing w:after="0"/>
        <w:ind w:left="0"/>
        <w:jc w:val="both"/>
      </w:pPr>
      <w:r>
        <w:rPr>
          <w:rFonts w:ascii="Times New Roman"/>
          <w:b w:val="false"/>
          <w:i w:val="false"/>
          <w:color w:val="000000"/>
          <w:sz w:val="28"/>
        </w:rPr>
        <w:t>
      "Мемлекеттік әлеуметтік сақтандыру қоры" акционерлік қоғамының</w:t>
      </w:r>
    </w:p>
    <w:bookmarkEnd w:id="79"/>
    <w:bookmarkStart w:name="z94" w:id="80"/>
    <w:p>
      <w:pPr>
        <w:spacing w:after="0"/>
        <w:ind w:left="0"/>
        <w:jc w:val="both"/>
      </w:pPr>
      <w:r>
        <w:rPr>
          <w:rFonts w:ascii="Times New Roman"/>
          <w:b w:val="false"/>
          <w:i w:val="false"/>
          <w:color w:val="000000"/>
          <w:sz w:val="28"/>
        </w:rPr>
        <w:t>
      Басшысы ______________ тегі, аты, әкесінің аты (ол болған жағдайда), қолы</w:t>
      </w:r>
    </w:p>
    <w:bookmarkEnd w:id="80"/>
    <w:bookmarkStart w:name="z95" w:id="81"/>
    <w:p>
      <w:pPr>
        <w:spacing w:after="0"/>
        <w:ind w:left="0"/>
        <w:jc w:val="both"/>
      </w:pPr>
      <w:r>
        <w:rPr>
          <w:rFonts w:ascii="Times New Roman"/>
          <w:b w:val="false"/>
          <w:i w:val="false"/>
          <w:color w:val="000000"/>
          <w:sz w:val="28"/>
        </w:rPr>
        <w:t>
      Бас бухгалтер (құрылымдық бөлімшенің басшысы)</w:t>
      </w:r>
    </w:p>
    <w:bookmarkEnd w:id="81"/>
    <w:bookmarkStart w:name="z96" w:id="82"/>
    <w:p>
      <w:pPr>
        <w:spacing w:after="0"/>
        <w:ind w:left="0"/>
        <w:jc w:val="both"/>
      </w:pPr>
      <w:r>
        <w:rPr>
          <w:rFonts w:ascii="Times New Roman"/>
          <w:b w:val="false"/>
          <w:i w:val="false"/>
          <w:color w:val="000000"/>
          <w:sz w:val="28"/>
        </w:rPr>
        <w:t>
      ____________________ тегі, аты, әкесінің аты (ол болған жағдайда), қолы</w:t>
      </w:r>
    </w:p>
    <w:bookmarkEnd w:id="82"/>
    <w:bookmarkStart w:name="z97" w:id="83"/>
    <w:p>
      <w:pPr>
        <w:spacing w:after="0"/>
        <w:ind w:left="0"/>
        <w:jc w:val="both"/>
      </w:pPr>
      <w:r>
        <w:rPr>
          <w:rFonts w:ascii="Times New Roman"/>
          <w:b w:val="false"/>
          <w:i w:val="false"/>
          <w:color w:val="000000"/>
          <w:sz w:val="28"/>
        </w:rPr>
        <w:t>
      Мөрдің орны</w:t>
      </w:r>
    </w:p>
    <w:bookmarkEnd w:id="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әлеуметтік</w:t>
            </w:r>
            <w:r>
              <w:br/>
            </w:r>
            <w:r>
              <w:rPr>
                <w:rFonts w:ascii="Times New Roman"/>
                <w:b w:val="false"/>
                <w:i w:val="false"/>
                <w:color w:val="000000"/>
                <w:sz w:val="20"/>
              </w:rPr>
              <w:t>сақтандыру қоры" акционерлік</w:t>
            </w:r>
            <w:r>
              <w:br/>
            </w:r>
            <w:r>
              <w:rPr>
                <w:rFonts w:ascii="Times New Roman"/>
                <w:b w:val="false"/>
                <w:i w:val="false"/>
                <w:color w:val="000000"/>
                <w:sz w:val="20"/>
              </w:rPr>
              <w:t>қоғамы активтерінің түсімі және</w:t>
            </w:r>
            <w:r>
              <w:br/>
            </w:r>
            <w:r>
              <w:rPr>
                <w:rFonts w:ascii="Times New Roman"/>
                <w:b w:val="false"/>
                <w:i w:val="false"/>
                <w:color w:val="000000"/>
                <w:sz w:val="20"/>
              </w:rPr>
              <w:t>оларды пайдалану туралы есеп"</w:t>
            </w:r>
            <w:r>
              <w:br/>
            </w:r>
            <w:r>
              <w:rPr>
                <w:rFonts w:ascii="Times New Roman"/>
                <w:b w:val="false"/>
                <w:i w:val="false"/>
                <w:color w:val="000000"/>
                <w:sz w:val="20"/>
              </w:rPr>
              <w:t>әкімшілік деректерін жинауға</w:t>
            </w:r>
            <w:r>
              <w:br/>
            </w:r>
            <w:r>
              <w:rPr>
                <w:rFonts w:ascii="Times New Roman"/>
                <w:b w:val="false"/>
                <w:i w:val="false"/>
                <w:color w:val="000000"/>
                <w:sz w:val="20"/>
              </w:rPr>
              <w:t>арналған нысанға қосымша</w:t>
            </w:r>
          </w:p>
        </w:tc>
      </w:tr>
    </w:tbl>
    <w:bookmarkStart w:name="z99" w:id="84"/>
    <w:p>
      <w:pPr>
        <w:spacing w:after="0"/>
        <w:ind w:left="0"/>
        <w:jc w:val="left"/>
      </w:pPr>
      <w:r>
        <w:rPr>
          <w:rFonts w:ascii="Times New Roman"/>
          <w:b/>
          <w:i w:val="false"/>
          <w:color w:val="000000"/>
        </w:rPr>
        <w:t xml:space="preserve"> Әкімшілік деректерді өтеусіз негізінде жинауға арналған нысанын толтыру жөніндегі түсіндірме "Мемлекеттік әлеуметтік сақтандыру қоры" акционерлік қоғамы активтерінің түсімі және оларды пайдалану туралы есеп" (№ 2-қ, тоқсан сайын)</w:t>
      </w:r>
    </w:p>
    <w:bookmarkEnd w:id="84"/>
    <w:bookmarkStart w:name="z100" w:id="85"/>
    <w:p>
      <w:pPr>
        <w:spacing w:after="0"/>
        <w:ind w:left="0"/>
        <w:jc w:val="both"/>
      </w:pPr>
      <w:r>
        <w:rPr>
          <w:rFonts w:ascii="Times New Roman"/>
          <w:b w:val="false"/>
          <w:i w:val="false"/>
          <w:color w:val="000000"/>
          <w:sz w:val="28"/>
        </w:rPr>
        <w:t>
      1. "Мемлекеттік әлеуметтік сақтандыру қоры" акционерлік қоғамы активтерінің түсімі және оларды пайдалану туралы есеп" № 2-қ нысанын (бұдан әрі – № 2-қ нысаны) "Мемлекеттік әлеуметтік сақтандыру қоры" акционерлік қоғамы (бұдан әрі – Қор) Қазақстан Республикасы Еңбек және халықты әлеуметтік қорғау министрлігіне тоқсан сайын, есепті тоқсаннан кейінгі күнтізбелік айдың 15-күнінен кешіктірмей беріледі.</w:t>
      </w:r>
    </w:p>
    <w:bookmarkEnd w:id="85"/>
    <w:bookmarkStart w:name="z101" w:id="86"/>
    <w:p>
      <w:pPr>
        <w:spacing w:after="0"/>
        <w:ind w:left="0"/>
        <w:jc w:val="both"/>
      </w:pPr>
      <w:r>
        <w:rPr>
          <w:rFonts w:ascii="Times New Roman"/>
          <w:b w:val="false"/>
          <w:i w:val="false"/>
          <w:color w:val="000000"/>
          <w:sz w:val="28"/>
        </w:rPr>
        <w:t>
      2. № 2-қ нысанына бірінші басшы (ол болмаған кезеңде оны ауыстыратын адам), есептілік деректердің дәйектілігін және оның уақтылы ұсынылуын қамтамасыз ететін бас бухгалтер мен құрылымдық бөлімшенің басшысы қол қояды және Қордың мөрімен куәландырылады.</w:t>
      </w:r>
    </w:p>
    <w:bookmarkEnd w:id="86"/>
    <w:bookmarkStart w:name="z102" w:id="87"/>
    <w:p>
      <w:pPr>
        <w:spacing w:after="0"/>
        <w:ind w:left="0"/>
        <w:jc w:val="both"/>
      </w:pPr>
      <w:r>
        <w:rPr>
          <w:rFonts w:ascii="Times New Roman"/>
          <w:b w:val="false"/>
          <w:i w:val="false"/>
          <w:color w:val="000000"/>
          <w:sz w:val="28"/>
        </w:rPr>
        <w:t>
      3. Нысан былайша толтырылады:</w:t>
      </w:r>
    </w:p>
    <w:bookmarkEnd w:id="87"/>
    <w:bookmarkStart w:name="z103" w:id="88"/>
    <w:p>
      <w:pPr>
        <w:spacing w:after="0"/>
        <w:ind w:left="0"/>
        <w:jc w:val="both"/>
      </w:pPr>
      <w:r>
        <w:rPr>
          <w:rFonts w:ascii="Times New Roman"/>
          <w:b w:val="false"/>
          <w:i w:val="false"/>
          <w:color w:val="000000"/>
          <w:sz w:val="28"/>
        </w:rPr>
        <w:t>
      "№" 1-бағанда реті бойынша нөмірлер көрсетіледі. Келесі ақпарат реті бойынша нөмірі үзіліссіз көрсетіледі;</w:t>
      </w:r>
    </w:p>
    <w:bookmarkEnd w:id="88"/>
    <w:bookmarkStart w:name="z104" w:id="89"/>
    <w:p>
      <w:pPr>
        <w:spacing w:after="0"/>
        <w:ind w:left="0"/>
        <w:jc w:val="both"/>
      </w:pPr>
      <w:r>
        <w:rPr>
          <w:rFonts w:ascii="Times New Roman"/>
          <w:b w:val="false"/>
          <w:i w:val="false"/>
          <w:color w:val="000000"/>
          <w:sz w:val="28"/>
        </w:rPr>
        <w:t>
      2- бағанда зерттелетін объектінің коды;</w:t>
      </w:r>
    </w:p>
    <w:bookmarkEnd w:id="89"/>
    <w:bookmarkStart w:name="z105" w:id="90"/>
    <w:p>
      <w:pPr>
        <w:spacing w:after="0"/>
        <w:ind w:left="0"/>
        <w:jc w:val="both"/>
      </w:pPr>
      <w:r>
        <w:rPr>
          <w:rFonts w:ascii="Times New Roman"/>
          <w:b w:val="false"/>
          <w:i w:val="false"/>
          <w:color w:val="000000"/>
          <w:sz w:val="28"/>
        </w:rPr>
        <w:t>
      3- бағанда зерттелетін объектінің атауы;</w:t>
      </w:r>
    </w:p>
    <w:bookmarkEnd w:id="90"/>
    <w:bookmarkStart w:name="z106" w:id="91"/>
    <w:p>
      <w:pPr>
        <w:spacing w:after="0"/>
        <w:ind w:left="0"/>
        <w:jc w:val="both"/>
      </w:pPr>
      <w:r>
        <w:rPr>
          <w:rFonts w:ascii="Times New Roman"/>
          <w:b w:val="false"/>
          <w:i w:val="false"/>
          <w:color w:val="000000"/>
          <w:sz w:val="28"/>
        </w:rPr>
        <w:t>
      4-бағанда есепті кезеңнің басындағы көрсеткіштер;</w:t>
      </w:r>
    </w:p>
    <w:bookmarkEnd w:id="91"/>
    <w:bookmarkStart w:name="z107" w:id="92"/>
    <w:p>
      <w:pPr>
        <w:spacing w:after="0"/>
        <w:ind w:left="0"/>
        <w:jc w:val="both"/>
      </w:pPr>
      <w:r>
        <w:rPr>
          <w:rFonts w:ascii="Times New Roman"/>
          <w:b w:val="false"/>
          <w:i w:val="false"/>
          <w:color w:val="000000"/>
          <w:sz w:val="28"/>
        </w:rPr>
        <w:t>
      "Тоқсанның басындағы активтер" деген 1-жолда Қордың тоқсанның басындағы ағымдағы және инвестициялық шоттарындағы ақша көрсетіледі</w:t>
      </w:r>
    </w:p>
    <w:bookmarkEnd w:id="92"/>
    <w:bookmarkStart w:name="z108" w:id="93"/>
    <w:p>
      <w:pPr>
        <w:spacing w:after="0"/>
        <w:ind w:left="0"/>
        <w:jc w:val="both"/>
      </w:pPr>
      <w:r>
        <w:rPr>
          <w:rFonts w:ascii="Times New Roman"/>
          <w:b w:val="false"/>
          <w:i w:val="false"/>
          <w:color w:val="000000"/>
          <w:sz w:val="28"/>
        </w:rPr>
        <w:t>
      "Активтердің түсімі" деген 2-жолда активтердің жиынтық сомасы көрсетіледі (2.1, 2.2, 2.3, 2.4, 2.5 -жолдар);</w:t>
      </w:r>
    </w:p>
    <w:bookmarkEnd w:id="93"/>
    <w:bookmarkStart w:name="z109" w:id="94"/>
    <w:p>
      <w:pPr>
        <w:spacing w:after="0"/>
        <w:ind w:left="0"/>
        <w:jc w:val="both"/>
      </w:pPr>
      <w:r>
        <w:rPr>
          <w:rFonts w:ascii="Times New Roman"/>
          <w:b w:val="false"/>
          <w:i w:val="false"/>
          <w:color w:val="000000"/>
          <w:sz w:val="28"/>
        </w:rPr>
        <w:t>
      2.1 - жолда Қордың ағымдағы шотына түскен әлеуметтік аударымдардың сомасы көрсетіледі";</w:t>
      </w:r>
    </w:p>
    <w:bookmarkEnd w:id="94"/>
    <w:bookmarkStart w:name="z110" w:id="95"/>
    <w:p>
      <w:pPr>
        <w:spacing w:after="0"/>
        <w:ind w:left="0"/>
        <w:jc w:val="both"/>
      </w:pPr>
      <w:r>
        <w:rPr>
          <w:rFonts w:ascii="Times New Roman"/>
          <w:b w:val="false"/>
          <w:i w:val="false"/>
          <w:color w:val="000000"/>
          <w:sz w:val="28"/>
        </w:rPr>
        <w:t>
      2.2-жолда Қордың ағымдағы шотына түскен әлеуметтік аударымдарды уақтылы және (немесе) толық төлемегені үшін өсімпұл сомасы көрсетіледі";</w:t>
      </w:r>
    </w:p>
    <w:bookmarkEnd w:id="95"/>
    <w:bookmarkStart w:name="z111" w:id="96"/>
    <w:p>
      <w:pPr>
        <w:spacing w:after="0"/>
        <w:ind w:left="0"/>
        <w:jc w:val="both"/>
      </w:pPr>
      <w:r>
        <w:rPr>
          <w:rFonts w:ascii="Times New Roman"/>
          <w:b w:val="false"/>
          <w:i w:val="false"/>
          <w:color w:val="000000"/>
          <w:sz w:val="28"/>
        </w:rPr>
        <w:t>
      2.3 - жолда Қордың инвестициялық шотына түскен нақты алынған инвестициялық кіріс сомасы көрсетіледі";</w:t>
      </w:r>
    </w:p>
    <w:bookmarkEnd w:id="96"/>
    <w:bookmarkStart w:name="z112" w:id="97"/>
    <w:p>
      <w:pPr>
        <w:spacing w:after="0"/>
        <w:ind w:left="0"/>
        <w:jc w:val="both"/>
      </w:pPr>
      <w:r>
        <w:rPr>
          <w:rFonts w:ascii="Times New Roman"/>
          <w:b w:val="false"/>
          <w:i w:val="false"/>
          <w:color w:val="000000"/>
          <w:sz w:val="28"/>
        </w:rPr>
        <w:t>
      2.4 - жолда Қордың ағымдағы шотына түскен әлеуметтік төлемдердің артық есептелген (төленген) сомаларын қайтару сомасы көрсетіледі";</w:t>
      </w:r>
    </w:p>
    <w:bookmarkEnd w:id="97"/>
    <w:bookmarkStart w:name="z113" w:id="98"/>
    <w:p>
      <w:pPr>
        <w:spacing w:after="0"/>
        <w:ind w:left="0"/>
        <w:jc w:val="both"/>
      </w:pPr>
      <w:r>
        <w:rPr>
          <w:rFonts w:ascii="Times New Roman"/>
          <w:b w:val="false"/>
          <w:i w:val="false"/>
          <w:color w:val="000000"/>
          <w:sz w:val="28"/>
        </w:rPr>
        <w:t>
      "Шығу" деген 3-жолда шығудың жиынтық сомасы көрсетіледі (3.1, 3.2, 3.3, 3.4, 3.5-жолдар);</w:t>
      </w:r>
    </w:p>
    <w:bookmarkEnd w:id="98"/>
    <w:bookmarkStart w:name="z114" w:id="99"/>
    <w:p>
      <w:pPr>
        <w:spacing w:after="0"/>
        <w:ind w:left="0"/>
        <w:jc w:val="both"/>
      </w:pPr>
      <w:r>
        <w:rPr>
          <w:rFonts w:ascii="Times New Roman"/>
          <w:b w:val="false"/>
          <w:i w:val="false"/>
          <w:color w:val="000000"/>
          <w:sz w:val="28"/>
        </w:rPr>
        <w:t>
      "Әлеуметтік төлемдер, барлығы:" деген 3.1-жолда Қордың ағымдағы шотынан "Азаматтарға арналған үкімет" Мемлекеттік корпорациясының шотына берілген әлеуметтік төлемдерді жүзеге асыруға қажетті қаражат көрсетіледі;</w:t>
      </w:r>
    </w:p>
    <w:bookmarkEnd w:id="99"/>
    <w:bookmarkStart w:name="z115" w:id="100"/>
    <w:p>
      <w:pPr>
        <w:spacing w:after="0"/>
        <w:ind w:left="0"/>
        <w:jc w:val="both"/>
      </w:pPr>
      <w:r>
        <w:rPr>
          <w:rFonts w:ascii="Times New Roman"/>
          <w:b w:val="false"/>
          <w:i w:val="false"/>
          <w:color w:val="000000"/>
          <w:sz w:val="28"/>
        </w:rPr>
        <w:t>
      3.2.-жолда "Азаматтарға арналған үкімет" Мемлекеттік корпорациясының шотына берілген артық (қате) аударылған әлеуметтік аударымдар және (немесе) әлеуметтік аударымдардың уақытылы және (немесе) толық аудармағаны үшін өсімпұлдар, сонымен қатар басқа да қате аударылған қаражат сомасы көрсетіледі;</w:t>
      </w:r>
    </w:p>
    <w:bookmarkEnd w:id="100"/>
    <w:bookmarkStart w:name="z116" w:id="101"/>
    <w:p>
      <w:pPr>
        <w:spacing w:after="0"/>
        <w:ind w:left="0"/>
        <w:jc w:val="both"/>
      </w:pPr>
      <w:r>
        <w:rPr>
          <w:rFonts w:ascii="Times New Roman"/>
          <w:b w:val="false"/>
          <w:i w:val="false"/>
          <w:color w:val="000000"/>
          <w:sz w:val="28"/>
        </w:rPr>
        <w:t>
      3.3.-жолда Қордың ағымдағы шотынан "Мемлекеттік әлеуметтік сақтандыру қоры" акционерлік қоғамының қызметін қамтамасыз етуге комиссиялық сыйақы көрсетіледі;</w:t>
      </w:r>
    </w:p>
    <w:bookmarkEnd w:id="101"/>
    <w:bookmarkStart w:name="z117" w:id="102"/>
    <w:p>
      <w:pPr>
        <w:spacing w:after="0"/>
        <w:ind w:left="0"/>
        <w:jc w:val="both"/>
      </w:pPr>
      <w:r>
        <w:rPr>
          <w:rFonts w:ascii="Times New Roman"/>
          <w:b w:val="false"/>
          <w:i w:val="false"/>
          <w:color w:val="000000"/>
          <w:sz w:val="28"/>
        </w:rPr>
        <w:t>
      3.4-жолда Қордың инвестициялық шотындағы ақша қаражатының таза қозғалысы көрсетіледі (тоқсанның басындағы ақша қаражатының қалдығы сенімгерлік басқарудан алынған соманы және сенімгерлік басқаруға берілген соманы және нақты алынған инвестициялық кіріс сомасын, тоқсанның соңындағы ақша қаражатының қалдығын алып тастағанда);</w:t>
      </w:r>
    </w:p>
    <w:bookmarkEnd w:id="102"/>
    <w:bookmarkStart w:name="z118" w:id="103"/>
    <w:p>
      <w:pPr>
        <w:spacing w:after="0"/>
        <w:ind w:left="0"/>
        <w:jc w:val="both"/>
      </w:pPr>
      <w:r>
        <w:rPr>
          <w:rFonts w:ascii="Times New Roman"/>
          <w:b w:val="false"/>
          <w:i w:val="false"/>
          <w:color w:val="000000"/>
          <w:sz w:val="28"/>
        </w:rPr>
        <w:t>
      "Тоқсанның соңындағы активтер (1-жол+2-жол-3-жол)" деген 4-жолда Қордың тоқсанның соңындағы ағымдағы және инвестициялық шоттарындағы ақшаның жиынтық сомасы көрсетіледі.</w:t>
      </w:r>
    </w:p>
    <w:bookmarkEnd w:id="103"/>
    <w:bookmarkStart w:name="z119" w:id="104"/>
    <w:p>
      <w:pPr>
        <w:spacing w:after="0"/>
        <w:ind w:left="0"/>
        <w:jc w:val="both"/>
      </w:pPr>
      <w:r>
        <w:rPr>
          <w:rFonts w:ascii="Times New Roman"/>
          <w:b w:val="false"/>
          <w:i w:val="false"/>
          <w:color w:val="000000"/>
          <w:sz w:val="28"/>
        </w:rPr>
        <w:t>
      5-жолда әлеуметтік төлемдер бойынша ағымдағы міндеттемелерді орындау және инвестицияланбайтын қалдықты сақтау мақсатында ақша қозғалысы көрсетіледі:</w:t>
      </w:r>
    </w:p>
    <w:bookmarkEnd w:id="104"/>
    <w:bookmarkStart w:name="z120" w:id="105"/>
    <w:p>
      <w:pPr>
        <w:spacing w:after="0"/>
        <w:ind w:left="0"/>
        <w:jc w:val="both"/>
      </w:pPr>
      <w:r>
        <w:rPr>
          <w:rFonts w:ascii="Times New Roman"/>
          <w:b w:val="false"/>
          <w:i w:val="false"/>
          <w:color w:val="000000"/>
          <w:sz w:val="28"/>
        </w:rPr>
        <w:t>
      5.1-жолда сенімгерлік басқарудан алынған ақша көрсетіледі</w:t>
      </w:r>
    </w:p>
    <w:bookmarkEnd w:id="105"/>
    <w:bookmarkStart w:name="z121" w:id="106"/>
    <w:p>
      <w:pPr>
        <w:spacing w:after="0"/>
        <w:ind w:left="0"/>
        <w:jc w:val="both"/>
      </w:pPr>
      <w:r>
        <w:rPr>
          <w:rFonts w:ascii="Times New Roman"/>
          <w:b w:val="false"/>
          <w:i w:val="false"/>
          <w:color w:val="000000"/>
          <w:sz w:val="28"/>
        </w:rPr>
        <w:t>
      5.2-жолда Қазақстан Республикасының Ұлттық Банкіне сенімгерлік басқаруға берілген ақша көрсетіледі.</w:t>
      </w:r>
    </w:p>
    <w:bookmarkEnd w:id="1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w:t>
            </w:r>
            <w:r>
              <w:br/>
            </w:r>
            <w:r>
              <w:rPr>
                <w:rFonts w:ascii="Times New Roman"/>
                <w:b w:val="false"/>
                <w:i w:val="false"/>
                <w:color w:val="000000"/>
                <w:sz w:val="20"/>
              </w:rPr>
              <w:t>2026 жылғы 19 маусымдағы</w:t>
            </w:r>
            <w:r>
              <w:br/>
            </w:r>
            <w:r>
              <w:rPr>
                <w:rFonts w:ascii="Times New Roman"/>
                <w:b w:val="false"/>
                <w:i w:val="false"/>
                <w:color w:val="000000"/>
                <w:sz w:val="20"/>
              </w:rPr>
              <w:t>№ 256 бұйрығына 3-қосымша/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2023 жылғы 18 мамырдағы</w:t>
            </w:r>
            <w:r>
              <w:br/>
            </w:r>
            <w:r>
              <w:rPr>
                <w:rFonts w:ascii="Times New Roman"/>
                <w:b w:val="false"/>
                <w:i w:val="false"/>
                <w:color w:val="000000"/>
                <w:sz w:val="20"/>
              </w:rPr>
              <w:t>№ 158 бұйрығына 4-қосымша</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123" w:id="107"/>
    <w:p>
      <w:pPr>
        <w:spacing w:after="0"/>
        <w:ind w:left="0"/>
        <w:jc w:val="both"/>
      </w:pPr>
      <w:r>
        <w:rPr>
          <w:rFonts w:ascii="Times New Roman"/>
          <w:b w:val="false"/>
          <w:i w:val="false"/>
          <w:color w:val="000000"/>
          <w:sz w:val="28"/>
        </w:rPr>
        <w:t>
      Ұсынылады: Қазақстан Республикасы Еңбек және халықты әлеуметтік қорғау министрлігіне</w:t>
      </w:r>
    </w:p>
    <w:bookmarkEnd w:id="107"/>
    <w:bookmarkStart w:name="z124" w:id="108"/>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w:t>
      </w:r>
    </w:p>
    <w:bookmarkEnd w:id="108"/>
    <w:bookmarkStart w:name="z125" w:id="109"/>
    <w:p>
      <w:pPr>
        <w:spacing w:after="0"/>
        <w:ind w:left="0"/>
        <w:jc w:val="both"/>
      </w:pPr>
      <w:r>
        <w:rPr>
          <w:rFonts w:ascii="Times New Roman"/>
          <w:b w:val="false"/>
          <w:i w:val="false"/>
          <w:color w:val="000000"/>
          <w:sz w:val="28"/>
        </w:rPr>
        <w:t>
      https://www.gov.kz/memleket/entities/enbek/documents/details/447228?lang=ru</w:t>
      </w:r>
    </w:p>
    <w:bookmarkEnd w:id="109"/>
    <w:bookmarkStart w:name="z126" w:id="110"/>
    <w:p>
      <w:pPr>
        <w:spacing w:after="0"/>
        <w:ind w:left="0"/>
        <w:jc w:val="both"/>
      </w:pPr>
      <w:r>
        <w:rPr>
          <w:rFonts w:ascii="Times New Roman"/>
          <w:b w:val="false"/>
          <w:i w:val="false"/>
          <w:color w:val="000000"/>
          <w:sz w:val="28"/>
        </w:rPr>
        <w:t>
      Әкімшілік нысанның атауы: Қаржы құралдарының түрлері бойынша "Мемлекеттік әлеуметтік сақтандыру қоры" акционерлік қоғамы активтерінің инвестициялық портфелінің құрылымы туралы есеп</w:t>
      </w:r>
    </w:p>
    <w:bookmarkEnd w:id="110"/>
    <w:bookmarkStart w:name="z127" w:id="111"/>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 3-ққ нысан</w:t>
      </w:r>
    </w:p>
    <w:bookmarkEnd w:id="111"/>
    <w:bookmarkStart w:name="z128" w:id="112"/>
    <w:p>
      <w:pPr>
        <w:spacing w:after="0"/>
        <w:ind w:left="0"/>
        <w:jc w:val="both"/>
      </w:pPr>
      <w:r>
        <w:rPr>
          <w:rFonts w:ascii="Times New Roman"/>
          <w:b w:val="false"/>
          <w:i w:val="false"/>
          <w:color w:val="000000"/>
          <w:sz w:val="28"/>
        </w:rPr>
        <w:t>
      Кезеңділік: тоқсан сайын</w:t>
      </w:r>
    </w:p>
    <w:bookmarkEnd w:id="112"/>
    <w:bookmarkStart w:name="z129" w:id="113"/>
    <w:p>
      <w:pPr>
        <w:spacing w:after="0"/>
        <w:ind w:left="0"/>
        <w:jc w:val="both"/>
      </w:pPr>
      <w:r>
        <w:rPr>
          <w:rFonts w:ascii="Times New Roman"/>
          <w:b w:val="false"/>
          <w:i w:val="false"/>
          <w:color w:val="000000"/>
          <w:sz w:val="28"/>
        </w:rPr>
        <w:t>
      Есепті кезең: 20 ___ жылдың ________ тоқсаны</w:t>
      </w:r>
    </w:p>
    <w:bookmarkEnd w:id="113"/>
    <w:bookmarkStart w:name="z130" w:id="114"/>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"Мемлекеттік әлеуметтік сақтандыру қоры" акционерлік қоғамы</w:t>
      </w:r>
    </w:p>
    <w:bookmarkEnd w:id="114"/>
    <w:bookmarkStart w:name="z131" w:id="115"/>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тоқсаннан кейінгі күнтізбелік айдың 15 күні</w:t>
      </w:r>
    </w:p>
    <w:bookmarkEnd w:id="115"/>
    <w:bookmarkStart w:name="z132" w:id="116"/>
    <w:p>
      <w:pPr>
        <w:spacing w:after="0"/>
        <w:ind w:left="0"/>
        <w:jc w:val="both"/>
      </w:pPr>
      <w:r>
        <w:rPr>
          <w:rFonts w:ascii="Times New Roman"/>
          <w:b w:val="false"/>
          <w:i w:val="false"/>
          <w:color w:val="000000"/>
          <w:sz w:val="28"/>
        </w:rPr>
        <w:t>
      БСН ___________________</w:t>
      </w:r>
    </w:p>
    <w:bookmarkEnd w:id="116"/>
    <w:bookmarkStart w:name="z133" w:id="117"/>
    <w:p>
      <w:pPr>
        <w:spacing w:after="0"/>
        <w:ind w:left="0"/>
        <w:jc w:val="both"/>
      </w:pPr>
      <w:r>
        <w:rPr>
          <w:rFonts w:ascii="Times New Roman"/>
          <w:b w:val="false"/>
          <w:i w:val="false"/>
          <w:color w:val="000000"/>
          <w:sz w:val="28"/>
        </w:rPr>
        <w:t>
      Жинау әдісі: электронды түрде</w:t>
      </w:r>
    </w:p>
    <w:bookmarkEnd w:id="117"/>
    <w:bookmarkStart w:name="z134" w:id="118"/>
    <w:p>
      <w:pPr>
        <w:spacing w:after="0"/>
        <w:ind w:left="0"/>
        <w:jc w:val="both"/>
      </w:pPr>
      <w:r>
        <w:rPr>
          <w:rFonts w:ascii="Times New Roman"/>
          <w:b w:val="false"/>
          <w:i w:val="false"/>
          <w:color w:val="000000"/>
          <w:sz w:val="28"/>
        </w:rPr>
        <w:t>
      № 3-ққ нысаны</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НИН/ISIN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рейтинг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листинг/ рейтинг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Репо/купонның мөлшерлемесі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5" w:id="119"/>
    <w:p>
      <w:pPr>
        <w:spacing w:after="0"/>
        <w:ind w:left="0"/>
        <w:jc w:val="both"/>
      </w:pPr>
      <w:r>
        <w:rPr>
          <w:rFonts w:ascii="Times New Roman"/>
          <w:b w:val="false"/>
          <w:i w:val="false"/>
          <w:color w:val="000000"/>
          <w:sz w:val="28"/>
        </w:rPr>
        <w:t>
      кестенің жалғасы</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құны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бағасы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Жабылу күні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6" w:id="120"/>
    <w:p>
      <w:pPr>
        <w:spacing w:after="0"/>
        <w:ind w:left="0"/>
        <w:jc w:val="both"/>
      </w:pPr>
      <w:r>
        <w:rPr>
          <w:rFonts w:ascii="Times New Roman"/>
          <w:b w:val="false"/>
          <w:i w:val="false"/>
          <w:color w:val="000000"/>
          <w:sz w:val="28"/>
        </w:rPr>
        <w:t>
      кестенің жалғасы</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сатып алу -ашылу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күнге теңгемен нарықтық құны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Қалыптастырылған провизиялар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Портфельдегі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лимиттер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7" w:id="121"/>
    <w:p>
      <w:pPr>
        <w:spacing w:after="0"/>
        <w:ind w:left="0"/>
        <w:jc w:val="both"/>
      </w:pPr>
      <w:r>
        <w:rPr>
          <w:rFonts w:ascii="Times New Roman"/>
          <w:b w:val="false"/>
          <w:i w:val="false"/>
          <w:color w:val="000000"/>
          <w:sz w:val="28"/>
        </w:rPr>
        <w:t xml:space="preserve">
      Атауы ________________________________________________________ </w:t>
      </w:r>
    </w:p>
    <w:bookmarkEnd w:id="121"/>
    <w:bookmarkStart w:name="z138" w:id="122"/>
    <w:p>
      <w:pPr>
        <w:spacing w:after="0"/>
        <w:ind w:left="0"/>
        <w:jc w:val="both"/>
      </w:pPr>
      <w:r>
        <w:rPr>
          <w:rFonts w:ascii="Times New Roman"/>
          <w:b w:val="false"/>
          <w:i w:val="false"/>
          <w:color w:val="000000"/>
          <w:sz w:val="28"/>
        </w:rPr>
        <w:t xml:space="preserve">
      Мекенжайы ______________________________________________________ </w:t>
      </w:r>
    </w:p>
    <w:bookmarkEnd w:id="122"/>
    <w:bookmarkStart w:name="z139" w:id="123"/>
    <w:p>
      <w:pPr>
        <w:spacing w:after="0"/>
        <w:ind w:left="0"/>
        <w:jc w:val="both"/>
      </w:pPr>
      <w:r>
        <w:rPr>
          <w:rFonts w:ascii="Times New Roman"/>
          <w:b w:val="false"/>
          <w:i w:val="false"/>
          <w:color w:val="000000"/>
          <w:sz w:val="28"/>
        </w:rPr>
        <w:t xml:space="preserve">
      Телефоны _______________________________________________________ </w:t>
      </w:r>
    </w:p>
    <w:bookmarkEnd w:id="123"/>
    <w:bookmarkStart w:name="z140" w:id="124"/>
    <w:p>
      <w:pPr>
        <w:spacing w:after="0"/>
        <w:ind w:left="0"/>
        <w:jc w:val="both"/>
      </w:pPr>
      <w:r>
        <w:rPr>
          <w:rFonts w:ascii="Times New Roman"/>
          <w:b w:val="false"/>
          <w:i w:val="false"/>
          <w:color w:val="000000"/>
          <w:sz w:val="28"/>
        </w:rPr>
        <w:t xml:space="preserve">
      Электрондық пошта мекенжайы _____________________________________ </w:t>
      </w:r>
    </w:p>
    <w:bookmarkEnd w:id="124"/>
    <w:bookmarkStart w:name="z141" w:id="125"/>
    <w:p>
      <w:pPr>
        <w:spacing w:after="0"/>
        <w:ind w:left="0"/>
        <w:jc w:val="both"/>
      </w:pPr>
      <w:r>
        <w:rPr>
          <w:rFonts w:ascii="Times New Roman"/>
          <w:b w:val="false"/>
          <w:i w:val="false"/>
          <w:color w:val="000000"/>
          <w:sz w:val="28"/>
        </w:rPr>
        <w:t xml:space="preserve">
      Орындаушы _____________________________________________________ </w:t>
      </w:r>
    </w:p>
    <w:bookmarkEnd w:id="125"/>
    <w:bookmarkStart w:name="z142" w:id="126"/>
    <w:p>
      <w:pPr>
        <w:spacing w:after="0"/>
        <w:ind w:left="0"/>
        <w:jc w:val="both"/>
      </w:pPr>
      <w:r>
        <w:rPr>
          <w:rFonts w:ascii="Times New Roman"/>
          <w:b w:val="false"/>
          <w:i w:val="false"/>
          <w:color w:val="000000"/>
          <w:sz w:val="28"/>
        </w:rPr>
        <w:t>
      Тегі, аты және әкесінің аты (ол болған жағдайда) қолы, телефон</w:t>
      </w:r>
    </w:p>
    <w:bookmarkEnd w:id="126"/>
    <w:bookmarkStart w:name="z143" w:id="127"/>
    <w:p>
      <w:pPr>
        <w:spacing w:after="0"/>
        <w:ind w:left="0"/>
        <w:jc w:val="both"/>
      </w:pPr>
      <w:r>
        <w:rPr>
          <w:rFonts w:ascii="Times New Roman"/>
          <w:b w:val="false"/>
          <w:i w:val="false"/>
          <w:color w:val="000000"/>
          <w:sz w:val="28"/>
        </w:rPr>
        <w:t>
      "Мемлекеттік әлеуметтік сақтандыру қоры" акционерлік қоғамының</w:t>
      </w:r>
    </w:p>
    <w:bookmarkEnd w:id="127"/>
    <w:bookmarkStart w:name="z144" w:id="128"/>
    <w:p>
      <w:pPr>
        <w:spacing w:after="0"/>
        <w:ind w:left="0"/>
        <w:jc w:val="both"/>
      </w:pPr>
      <w:r>
        <w:rPr>
          <w:rFonts w:ascii="Times New Roman"/>
          <w:b w:val="false"/>
          <w:i w:val="false"/>
          <w:color w:val="000000"/>
          <w:sz w:val="28"/>
        </w:rPr>
        <w:t>
      Басшысы ______________ тегі, аты, әкесінің аты (ол болған жағдайда), қолы</w:t>
      </w:r>
    </w:p>
    <w:bookmarkEnd w:id="128"/>
    <w:bookmarkStart w:name="z145" w:id="129"/>
    <w:p>
      <w:pPr>
        <w:spacing w:after="0"/>
        <w:ind w:left="0"/>
        <w:jc w:val="both"/>
      </w:pPr>
      <w:r>
        <w:rPr>
          <w:rFonts w:ascii="Times New Roman"/>
          <w:b w:val="false"/>
          <w:i w:val="false"/>
          <w:color w:val="000000"/>
          <w:sz w:val="28"/>
        </w:rPr>
        <w:t xml:space="preserve">
      Бас бухгалтер (құрылымдық бөлімшенің басшысы) </w:t>
      </w:r>
    </w:p>
    <w:bookmarkEnd w:id="129"/>
    <w:bookmarkStart w:name="z146" w:id="130"/>
    <w:p>
      <w:pPr>
        <w:spacing w:after="0"/>
        <w:ind w:left="0"/>
        <w:jc w:val="both"/>
      </w:pPr>
      <w:r>
        <w:rPr>
          <w:rFonts w:ascii="Times New Roman"/>
          <w:b w:val="false"/>
          <w:i w:val="false"/>
          <w:color w:val="000000"/>
          <w:sz w:val="28"/>
        </w:rPr>
        <w:t>
      ____________________ тегі, аты, әкесінің аты (ол болған жағдайда), қолы</w:t>
      </w:r>
    </w:p>
    <w:bookmarkEnd w:id="130"/>
    <w:bookmarkStart w:name="z147" w:id="131"/>
    <w:p>
      <w:pPr>
        <w:spacing w:after="0"/>
        <w:ind w:left="0"/>
        <w:jc w:val="both"/>
      </w:pPr>
      <w:r>
        <w:rPr>
          <w:rFonts w:ascii="Times New Roman"/>
          <w:b w:val="false"/>
          <w:i w:val="false"/>
          <w:color w:val="000000"/>
          <w:sz w:val="28"/>
        </w:rPr>
        <w:t>
      Мөрдің орны</w:t>
      </w:r>
    </w:p>
    <w:bookmarkEnd w:id="1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құралдарының түрлері</w:t>
            </w:r>
            <w:r>
              <w:br/>
            </w:r>
            <w:r>
              <w:rPr>
                <w:rFonts w:ascii="Times New Roman"/>
                <w:b w:val="false"/>
                <w:i w:val="false"/>
                <w:color w:val="000000"/>
                <w:sz w:val="20"/>
              </w:rPr>
              <w:t>бойынша "Мемлекеттік</w:t>
            </w:r>
            <w:r>
              <w:br/>
            </w:r>
            <w:r>
              <w:rPr>
                <w:rFonts w:ascii="Times New Roman"/>
                <w:b w:val="false"/>
                <w:i w:val="false"/>
                <w:color w:val="000000"/>
                <w:sz w:val="20"/>
              </w:rPr>
              <w:t>әлеуметтік сақтандыру қоры"</w:t>
            </w:r>
            <w:r>
              <w:br/>
            </w:r>
            <w:r>
              <w:rPr>
                <w:rFonts w:ascii="Times New Roman"/>
                <w:b w:val="false"/>
                <w:i w:val="false"/>
                <w:color w:val="000000"/>
                <w:sz w:val="20"/>
              </w:rPr>
              <w:t>акционерлік қоғамы</w:t>
            </w:r>
            <w:r>
              <w:br/>
            </w:r>
            <w:r>
              <w:rPr>
                <w:rFonts w:ascii="Times New Roman"/>
                <w:b w:val="false"/>
                <w:i w:val="false"/>
                <w:color w:val="000000"/>
                <w:sz w:val="20"/>
              </w:rPr>
              <w:t>активтерінің инвестициялық</w:t>
            </w:r>
            <w:r>
              <w:br/>
            </w:r>
            <w:r>
              <w:rPr>
                <w:rFonts w:ascii="Times New Roman"/>
                <w:b w:val="false"/>
                <w:i w:val="false"/>
                <w:color w:val="000000"/>
                <w:sz w:val="20"/>
              </w:rPr>
              <w:t>портфелінің құрылымы туралы</w:t>
            </w:r>
            <w:r>
              <w:br/>
            </w:r>
            <w:r>
              <w:rPr>
                <w:rFonts w:ascii="Times New Roman"/>
                <w:b w:val="false"/>
                <w:i w:val="false"/>
                <w:color w:val="000000"/>
                <w:sz w:val="20"/>
              </w:rPr>
              <w:t>есеп" әкімшілік деректерін</w:t>
            </w:r>
            <w:r>
              <w:br/>
            </w:r>
            <w:r>
              <w:rPr>
                <w:rFonts w:ascii="Times New Roman"/>
                <w:b w:val="false"/>
                <w:i w:val="false"/>
                <w:color w:val="000000"/>
                <w:sz w:val="20"/>
              </w:rPr>
              <w:t>жинауға арналған нысанға</w:t>
            </w:r>
            <w:r>
              <w:br/>
            </w:r>
            <w:r>
              <w:rPr>
                <w:rFonts w:ascii="Times New Roman"/>
                <w:b w:val="false"/>
                <w:i w:val="false"/>
                <w:color w:val="000000"/>
                <w:sz w:val="20"/>
              </w:rPr>
              <w:t>қосымша</w:t>
            </w:r>
          </w:p>
        </w:tc>
      </w:tr>
    </w:tbl>
    <w:bookmarkStart w:name="z149" w:id="132"/>
    <w:p>
      <w:pPr>
        <w:spacing w:after="0"/>
        <w:ind w:left="0"/>
        <w:jc w:val="left"/>
      </w:pPr>
      <w:r>
        <w:rPr>
          <w:rFonts w:ascii="Times New Roman"/>
          <w:b/>
          <w:i w:val="false"/>
          <w:color w:val="000000"/>
        </w:rPr>
        <w:t xml:space="preserve"> Әкімшілік деректерді өтеусіз негізінде жинауға арналған нысанын толтыру жөніндегі түсіндірме "Қаржы құралдарының түрлері бойынша "Мемлекеттік әлеуметтік сақтандыру қоры" акционерлік қоғамы активтерінің инвестициялық портфелінің құрылымы туралы есеп"  (№ 3-ққ, тоқсан сайын)</w:t>
      </w:r>
    </w:p>
    <w:bookmarkEnd w:id="132"/>
    <w:bookmarkStart w:name="z150" w:id="133"/>
    <w:p>
      <w:pPr>
        <w:spacing w:after="0"/>
        <w:ind w:left="0"/>
        <w:jc w:val="both"/>
      </w:pPr>
      <w:r>
        <w:rPr>
          <w:rFonts w:ascii="Times New Roman"/>
          <w:b w:val="false"/>
          <w:i w:val="false"/>
          <w:color w:val="000000"/>
          <w:sz w:val="28"/>
        </w:rPr>
        <w:t>
      1. "Қаржы құралдарының түрлері бойынша "Мемлекеттік әлеуметтік сақтандыру қоры" акционерлік қоғамы активтерінің инвестициялық портфелінің құрылымы туралы есеп" № 3-ққ нысанын (бұдан әрі – №3-ққ нысаны) "Мемлекеттік әлеуметтік сақтандыру қоры" акционерлік қоғамы (бұдан әрі – Қор) Қазақстан Республикасы Еңбек және халықты әлеуметтік қорғау министрлігіне тоқсан сайын, есепті тоқсаннан кейінгі күнтізбелік айдың 15-күнінен кешіктірмей ұсынады.</w:t>
      </w:r>
    </w:p>
    <w:bookmarkEnd w:id="133"/>
    <w:bookmarkStart w:name="z151" w:id="134"/>
    <w:p>
      <w:pPr>
        <w:spacing w:after="0"/>
        <w:ind w:left="0"/>
        <w:jc w:val="both"/>
      </w:pPr>
      <w:r>
        <w:rPr>
          <w:rFonts w:ascii="Times New Roman"/>
          <w:b w:val="false"/>
          <w:i w:val="false"/>
          <w:color w:val="000000"/>
          <w:sz w:val="28"/>
        </w:rPr>
        <w:t>
      2. № 3-ққ нысанына бірінші басшы (ол болмаған кезеңде оны ауыстыратын адам), есептілік деректердің дәйектілігін және оның уақтылы ұсынылуын қамтамасыз ететін бас бухгалтер мен құрылымдық бөлімшенің басшысы қол қояды және Қордың мөрімен куәландырылады.</w:t>
      </w:r>
    </w:p>
    <w:bookmarkEnd w:id="134"/>
    <w:bookmarkStart w:name="z152" w:id="135"/>
    <w:p>
      <w:pPr>
        <w:spacing w:after="0"/>
        <w:ind w:left="0"/>
        <w:jc w:val="both"/>
      </w:pPr>
      <w:r>
        <w:rPr>
          <w:rFonts w:ascii="Times New Roman"/>
          <w:b w:val="false"/>
          <w:i w:val="false"/>
          <w:color w:val="000000"/>
          <w:sz w:val="28"/>
        </w:rPr>
        <w:t>
      3. № 3-ққ нысаны былайша толтырылады:</w:t>
      </w:r>
    </w:p>
    <w:bookmarkEnd w:id="135"/>
    <w:bookmarkStart w:name="z153" w:id="136"/>
    <w:p>
      <w:pPr>
        <w:spacing w:after="0"/>
        <w:ind w:left="0"/>
        <w:jc w:val="both"/>
      </w:pPr>
      <w:r>
        <w:rPr>
          <w:rFonts w:ascii="Times New Roman"/>
          <w:b w:val="false"/>
          <w:i w:val="false"/>
          <w:color w:val="000000"/>
          <w:sz w:val="28"/>
        </w:rPr>
        <w:t>
      "№" 1-бағанда реті бойынша нөмірлер көрсетіледі. Келесі ақпарат реті бойынша нөмірі үзіліссіз көрсетіледі;</w:t>
      </w:r>
    </w:p>
    <w:bookmarkEnd w:id="136"/>
    <w:bookmarkStart w:name="z154" w:id="137"/>
    <w:p>
      <w:pPr>
        <w:spacing w:after="0"/>
        <w:ind w:left="0"/>
        <w:jc w:val="both"/>
      </w:pPr>
      <w:r>
        <w:rPr>
          <w:rFonts w:ascii="Times New Roman"/>
          <w:b w:val="false"/>
          <w:i w:val="false"/>
          <w:color w:val="000000"/>
          <w:sz w:val="28"/>
        </w:rPr>
        <w:t>
      "Портфельдің құрылымы" деген 2-8-бағандарда Қор активтері есебінен алынған қаржы құралдарының сипаттары көрсетіледі;</w:t>
      </w:r>
    </w:p>
    <w:bookmarkEnd w:id="137"/>
    <w:bookmarkStart w:name="z155" w:id="138"/>
    <w:p>
      <w:pPr>
        <w:spacing w:after="0"/>
        <w:ind w:left="0"/>
        <w:jc w:val="both"/>
      </w:pPr>
      <w:r>
        <w:rPr>
          <w:rFonts w:ascii="Times New Roman"/>
          <w:b w:val="false"/>
          <w:i w:val="false"/>
          <w:color w:val="000000"/>
          <w:sz w:val="28"/>
        </w:rPr>
        <w:t>
      "Портфельдің құрылымы" деген 9-15-бағандарда қаржы құралдарын алу бойынша мәмілелерінің параметрлері көрсетіледі;</w:t>
      </w:r>
    </w:p>
    <w:bookmarkEnd w:id="138"/>
    <w:bookmarkStart w:name="z156" w:id="139"/>
    <w:p>
      <w:pPr>
        <w:spacing w:after="0"/>
        <w:ind w:left="0"/>
        <w:jc w:val="both"/>
      </w:pPr>
      <w:r>
        <w:rPr>
          <w:rFonts w:ascii="Times New Roman"/>
          <w:b w:val="false"/>
          <w:i w:val="false"/>
          <w:color w:val="000000"/>
          <w:sz w:val="28"/>
        </w:rPr>
        <w:t>
      "Портфельдің құрылымы" деген 16-19-бағандарда есепті күнге қаржы құралдарының ағымдағы жағдайы көрсетіледі.</w:t>
      </w:r>
    </w:p>
    <w:bookmarkEnd w:id="139"/>
    <w:bookmarkStart w:name="z157" w:id="140"/>
    <w:p>
      <w:pPr>
        <w:spacing w:after="0"/>
        <w:ind w:left="0"/>
        <w:jc w:val="both"/>
      </w:pPr>
      <w:r>
        <w:rPr>
          <w:rFonts w:ascii="Times New Roman"/>
          <w:b w:val="false"/>
          <w:i w:val="false"/>
          <w:color w:val="000000"/>
          <w:sz w:val="28"/>
        </w:rPr>
        <w:t>
      Жолдарда Қордың инвестициялық портфеліндегі қаржы құралдарының атаулары көрсетіледі.</w:t>
      </w:r>
    </w:p>
    <w:bookmarkEnd w:id="1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w:t>
            </w:r>
            <w:r>
              <w:br/>
            </w:r>
            <w:r>
              <w:rPr>
                <w:rFonts w:ascii="Times New Roman"/>
                <w:b w:val="false"/>
                <w:i w:val="false"/>
                <w:color w:val="000000"/>
                <w:sz w:val="20"/>
              </w:rPr>
              <w:t>2026 жылғы 19 маусымдағы</w:t>
            </w:r>
            <w:r>
              <w:br/>
            </w:r>
            <w:r>
              <w:rPr>
                <w:rFonts w:ascii="Times New Roman"/>
                <w:b w:val="false"/>
                <w:i w:val="false"/>
                <w:color w:val="000000"/>
                <w:sz w:val="20"/>
              </w:rPr>
              <w:t>№ 256 бұйрығына 4-қосымша/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2023 жылғы 18 мамырдағы</w:t>
            </w:r>
            <w:r>
              <w:br/>
            </w:r>
            <w:r>
              <w:rPr>
                <w:rFonts w:ascii="Times New Roman"/>
                <w:b w:val="false"/>
                <w:i w:val="false"/>
                <w:color w:val="000000"/>
                <w:sz w:val="20"/>
              </w:rPr>
              <w:t>№ 158 бұйрығына 5-қосымша</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159" w:id="141"/>
    <w:p>
      <w:pPr>
        <w:spacing w:after="0"/>
        <w:ind w:left="0"/>
        <w:jc w:val="both"/>
      </w:pPr>
      <w:r>
        <w:rPr>
          <w:rFonts w:ascii="Times New Roman"/>
          <w:b w:val="false"/>
          <w:i w:val="false"/>
          <w:color w:val="000000"/>
          <w:sz w:val="28"/>
        </w:rPr>
        <w:t>
      Ұсынылады: Қазақстан Республикасы Еңбек және халықты әлеуметтік қорғау министрлігіне</w:t>
      </w:r>
    </w:p>
    <w:bookmarkEnd w:id="141"/>
    <w:bookmarkStart w:name="z160" w:id="142"/>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w:t>
      </w:r>
    </w:p>
    <w:bookmarkEnd w:id="142"/>
    <w:bookmarkStart w:name="z161" w:id="143"/>
    <w:p>
      <w:pPr>
        <w:spacing w:after="0"/>
        <w:ind w:left="0"/>
        <w:jc w:val="both"/>
      </w:pPr>
      <w:r>
        <w:rPr>
          <w:rFonts w:ascii="Times New Roman"/>
          <w:b w:val="false"/>
          <w:i w:val="false"/>
          <w:color w:val="000000"/>
          <w:sz w:val="28"/>
        </w:rPr>
        <w:t>
      https://www.gov.kz/memleket/entities/enbek/documents/details/447228?lang=ru</w:t>
      </w:r>
    </w:p>
    <w:bookmarkEnd w:id="143"/>
    <w:bookmarkStart w:name="z162" w:id="144"/>
    <w:p>
      <w:pPr>
        <w:spacing w:after="0"/>
        <w:ind w:left="0"/>
        <w:jc w:val="both"/>
      </w:pPr>
      <w:r>
        <w:rPr>
          <w:rFonts w:ascii="Times New Roman"/>
          <w:b w:val="false"/>
          <w:i w:val="false"/>
          <w:color w:val="000000"/>
          <w:sz w:val="28"/>
        </w:rPr>
        <w:t>
      Әкімшілік нысанның атауы: "Мемлекеттік әлеуметтік сақтандыру қоры" акционерлік қоғамының активтері мен міндеттемелері бойынша есеп</w:t>
      </w:r>
    </w:p>
    <w:bookmarkEnd w:id="144"/>
    <w:bookmarkStart w:name="z163" w:id="145"/>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 4-а нысан</w:t>
      </w:r>
    </w:p>
    <w:bookmarkEnd w:id="145"/>
    <w:bookmarkStart w:name="z164" w:id="146"/>
    <w:p>
      <w:pPr>
        <w:spacing w:after="0"/>
        <w:ind w:left="0"/>
        <w:jc w:val="both"/>
      </w:pPr>
      <w:r>
        <w:rPr>
          <w:rFonts w:ascii="Times New Roman"/>
          <w:b w:val="false"/>
          <w:i w:val="false"/>
          <w:color w:val="000000"/>
          <w:sz w:val="28"/>
        </w:rPr>
        <w:t>
      Кезеңділік: жыл сайын</w:t>
      </w:r>
    </w:p>
    <w:bookmarkEnd w:id="146"/>
    <w:bookmarkStart w:name="z165" w:id="147"/>
    <w:p>
      <w:pPr>
        <w:spacing w:after="0"/>
        <w:ind w:left="0"/>
        <w:jc w:val="both"/>
      </w:pPr>
      <w:r>
        <w:rPr>
          <w:rFonts w:ascii="Times New Roman"/>
          <w:b w:val="false"/>
          <w:i w:val="false"/>
          <w:color w:val="000000"/>
          <w:sz w:val="28"/>
        </w:rPr>
        <w:t>
      Есепті кезең: 20 ___ жыл</w:t>
      </w:r>
    </w:p>
    <w:bookmarkEnd w:id="147"/>
    <w:bookmarkStart w:name="z166" w:id="148"/>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"Мемлекеттік әлеуметтік сақтандыру қоры" акционерлік қоғамы</w:t>
      </w:r>
    </w:p>
    <w:bookmarkEnd w:id="148"/>
    <w:bookmarkStart w:name="z167" w:id="149"/>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жыл сайын есепті жылдан кейінгі жылдың 30 сәуіріне дейін</w:t>
      </w:r>
    </w:p>
    <w:bookmarkEnd w:id="149"/>
    <w:bookmarkStart w:name="z168" w:id="150"/>
    <w:p>
      <w:pPr>
        <w:spacing w:after="0"/>
        <w:ind w:left="0"/>
        <w:jc w:val="both"/>
      </w:pPr>
      <w:r>
        <w:rPr>
          <w:rFonts w:ascii="Times New Roman"/>
          <w:b w:val="false"/>
          <w:i w:val="false"/>
          <w:color w:val="000000"/>
          <w:sz w:val="28"/>
        </w:rPr>
        <w:t>
      БСН ___________________</w:t>
      </w:r>
    </w:p>
    <w:bookmarkEnd w:id="150"/>
    <w:bookmarkStart w:name="z169" w:id="151"/>
    <w:p>
      <w:pPr>
        <w:spacing w:after="0"/>
        <w:ind w:left="0"/>
        <w:jc w:val="both"/>
      </w:pPr>
      <w:r>
        <w:rPr>
          <w:rFonts w:ascii="Times New Roman"/>
          <w:b w:val="false"/>
          <w:i w:val="false"/>
          <w:color w:val="000000"/>
          <w:sz w:val="28"/>
        </w:rPr>
        <w:t>
      Жинау әдісі: электронды түрде</w:t>
      </w:r>
    </w:p>
    <w:bookmarkEnd w:id="151"/>
    <w:bookmarkStart w:name="z170" w:id="152"/>
    <w:p>
      <w:pPr>
        <w:spacing w:after="0"/>
        <w:ind w:left="0"/>
        <w:jc w:val="both"/>
      </w:pPr>
      <w:r>
        <w:rPr>
          <w:rFonts w:ascii="Times New Roman"/>
          <w:b w:val="false"/>
          <w:i w:val="false"/>
          <w:color w:val="000000"/>
          <w:sz w:val="28"/>
        </w:rPr>
        <w:t>
      № 4-а нысан</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басындағы ақшалай қаражат қалдығы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сақтандыру қоры" акционерлік қоғамы активтерінің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табыс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аударымдардың уақытында төленбеуі және (немесе) толық емес төленуі үшін өсімпұл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есептелген (төленген) әлеуметтік төлемдер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ету қабілетінен айырылған жағдайға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асыраушысынан айырылған жағдайға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жұмысынан айырылған жағдайға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жүктілікке және босануға, жаңа туған баланы (балаларды) асырап алуға байланысты табысынан айырылған жағдайларда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бір жарым жасқа толғанға дейін оның күтіміне байланысты табысынан айырылған жағдай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сақтандыру қоры" акционерлік қоғамының әкімшілік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аударымдардың артық (қате) төленген сомаларын және (немесе) әлеуметтік аударымдарды уақтылы және (немесе) толық төлемегені үшін өсімпұлдарды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активтер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Провизиялар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 резерв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1" w:id="153"/>
    <w:p>
      <w:pPr>
        <w:spacing w:after="0"/>
        <w:ind w:left="0"/>
        <w:jc w:val="both"/>
      </w:pPr>
      <w:r>
        <w:rPr>
          <w:rFonts w:ascii="Times New Roman"/>
          <w:b w:val="false"/>
          <w:i w:val="false"/>
          <w:color w:val="000000"/>
          <w:sz w:val="28"/>
        </w:rPr>
        <w:t>
      Атауы ________________________________________________________</w:t>
      </w:r>
    </w:p>
    <w:bookmarkEnd w:id="153"/>
    <w:bookmarkStart w:name="z172" w:id="154"/>
    <w:p>
      <w:pPr>
        <w:spacing w:after="0"/>
        <w:ind w:left="0"/>
        <w:jc w:val="both"/>
      </w:pPr>
      <w:r>
        <w:rPr>
          <w:rFonts w:ascii="Times New Roman"/>
          <w:b w:val="false"/>
          <w:i w:val="false"/>
          <w:color w:val="000000"/>
          <w:sz w:val="28"/>
        </w:rPr>
        <w:t>
      Мекенжайы ______________________________________________________</w:t>
      </w:r>
    </w:p>
    <w:bookmarkEnd w:id="154"/>
    <w:bookmarkStart w:name="z173" w:id="155"/>
    <w:p>
      <w:pPr>
        <w:spacing w:after="0"/>
        <w:ind w:left="0"/>
        <w:jc w:val="both"/>
      </w:pPr>
      <w:r>
        <w:rPr>
          <w:rFonts w:ascii="Times New Roman"/>
          <w:b w:val="false"/>
          <w:i w:val="false"/>
          <w:color w:val="000000"/>
          <w:sz w:val="28"/>
        </w:rPr>
        <w:t>
      Телефоны _______________________________________________________</w:t>
      </w:r>
    </w:p>
    <w:bookmarkEnd w:id="155"/>
    <w:bookmarkStart w:name="z174" w:id="156"/>
    <w:p>
      <w:pPr>
        <w:spacing w:after="0"/>
        <w:ind w:left="0"/>
        <w:jc w:val="both"/>
      </w:pPr>
      <w:r>
        <w:rPr>
          <w:rFonts w:ascii="Times New Roman"/>
          <w:b w:val="false"/>
          <w:i w:val="false"/>
          <w:color w:val="000000"/>
          <w:sz w:val="28"/>
        </w:rPr>
        <w:t>
      Электрондық пошта мекенжайы _____________________________________</w:t>
      </w:r>
    </w:p>
    <w:bookmarkEnd w:id="156"/>
    <w:bookmarkStart w:name="z175" w:id="157"/>
    <w:p>
      <w:pPr>
        <w:spacing w:after="0"/>
        <w:ind w:left="0"/>
        <w:jc w:val="both"/>
      </w:pPr>
      <w:r>
        <w:rPr>
          <w:rFonts w:ascii="Times New Roman"/>
          <w:b w:val="false"/>
          <w:i w:val="false"/>
          <w:color w:val="000000"/>
          <w:sz w:val="28"/>
        </w:rPr>
        <w:t>
      Орындаушы _____________________________________________________</w:t>
      </w:r>
    </w:p>
    <w:bookmarkEnd w:id="157"/>
    <w:bookmarkStart w:name="z176" w:id="158"/>
    <w:p>
      <w:pPr>
        <w:spacing w:after="0"/>
        <w:ind w:left="0"/>
        <w:jc w:val="both"/>
      </w:pPr>
      <w:r>
        <w:rPr>
          <w:rFonts w:ascii="Times New Roman"/>
          <w:b w:val="false"/>
          <w:i w:val="false"/>
          <w:color w:val="000000"/>
          <w:sz w:val="28"/>
        </w:rPr>
        <w:t>
      Тегі, аты және әкесінің аты (ол болған жағдайда) қолы, телефон</w:t>
      </w:r>
    </w:p>
    <w:bookmarkEnd w:id="158"/>
    <w:bookmarkStart w:name="z177" w:id="159"/>
    <w:p>
      <w:pPr>
        <w:spacing w:after="0"/>
        <w:ind w:left="0"/>
        <w:jc w:val="both"/>
      </w:pPr>
      <w:r>
        <w:rPr>
          <w:rFonts w:ascii="Times New Roman"/>
          <w:b w:val="false"/>
          <w:i w:val="false"/>
          <w:color w:val="000000"/>
          <w:sz w:val="28"/>
        </w:rPr>
        <w:t>
      "Мемлекеттік әлеуметтік сақтандыру қоры" акционерлік қоғамының</w:t>
      </w:r>
    </w:p>
    <w:bookmarkEnd w:id="159"/>
    <w:bookmarkStart w:name="z178" w:id="160"/>
    <w:p>
      <w:pPr>
        <w:spacing w:after="0"/>
        <w:ind w:left="0"/>
        <w:jc w:val="both"/>
      </w:pPr>
      <w:r>
        <w:rPr>
          <w:rFonts w:ascii="Times New Roman"/>
          <w:b w:val="false"/>
          <w:i w:val="false"/>
          <w:color w:val="000000"/>
          <w:sz w:val="28"/>
        </w:rPr>
        <w:t>
      Басшысы ______________ тегі, аты, әкесінің аты (ол болған жағдайда), қолы</w:t>
      </w:r>
    </w:p>
    <w:bookmarkEnd w:id="160"/>
    <w:bookmarkStart w:name="z179" w:id="161"/>
    <w:p>
      <w:pPr>
        <w:spacing w:after="0"/>
        <w:ind w:left="0"/>
        <w:jc w:val="both"/>
      </w:pPr>
      <w:r>
        <w:rPr>
          <w:rFonts w:ascii="Times New Roman"/>
          <w:b w:val="false"/>
          <w:i w:val="false"/>
          <w:color w:val="000000"/>
          <w:sz w:val="28"/>
        </w:rPr>
        <w:t>
      Құрылымдық бөлімшенің басшысы</w:t>
      </w:r>
    </w:p>
    <w:bookmarkEnd w:id="161"/>
    <w:bookmarkStart w:name="z180" w:id="162"/>
    <w:p>
      <w:pPr>
        <w:spacing w:after="0"/>
        <w:ind w:left="0"/>
        <w:jc w:val="both"/>
      </w:pPr>
      <w:r>
        <w:rPr>
          <w:rFonts w:ascii="Times New Roman"/>
          <w:b w:val="false"/>
          <w:i w:val="false"/>
          <w:color w:val="000000"/>
          <w:sz w:val="28"/>
        </w:rPr>
        <w:t>
      ________________________________________________________________</w:t>
      </w:r>
    </w:p>
    <w:bookmarkEnd w:id="162"/>
    <w:bookmarkStart w:name="z181" w:id="163"/>
    <w:p>
      <w:pPr>
        <w:spacing w:after="0"/>
        <w:ind w:left="0"/>
        <w:jc w:val="both"/>
      </w:pPr>
      <w:r>
        <w:rPr>
          <w:rFonts w:ascii="Times New Roman"/>
          <w:b w:val="false"/>
          <w:i w:val="false"/>
          <w:color w:val="000000"/>
          <w:sz w:val="28"/>
        </w:rPr>
        <w:t>
      тегі, аты, әкесінің аты (ол болған жағдайда) (қолы)</w:t>
      </w:r>
    </w:p>
    <w:bookmarkEnd w:id="163"/>
    <w:bookmarkStart w:name="z182" w:id="164"/>
    <w:p>
      <w:pPr>
        <w:spacing w:after="0"/>
        <w:ind w:left="0"/>
        <w:jc w:val="both"/>
      </w:pPr>
      <w:r>
        <w:rPr>
          <w:rFonts w:ascii="Times New Roman"/>
          <w:b w:val="false"/>
          <w:i w:val="false"/>
          <w:color w:val="000000"/>
          <w:sz w:val="28"/>
        </w:rPr>
        <w:t>
      Мөрдің орны</w:t>
      </w:r>
    </w:p>
    <w:bookmarkEnd w:id="1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әлеуметтік</w:t>
            </w:r>
            <w:r>
              <w:br/>
            </w:r>
            <w:r>
              <w:rPr>
                <w:rFonts w:ascii="Times New Roman"/>
                <w:b w:val="false"/>
                <w:i w:val="false"/>
                <w:color w:val="000000"/>
                <w:sz w:val="20"/>
              </w:rPr>
              <w:t>сақтандыру қоры" акционерлік</w:t>
            </w:r>
            <w:r>
              <w:br/>
            </w:r>
            <w:r>
              <w:rPr>
                <w:rFonts w:ascii="Times New Roman"/>
                <w:b w:val="false"/>
                <w:i w:val="false"/>
                <w:color w:val="000000"/>
                <w:sz w:val="20"/>
              </w:rPr>
              <w:t>қоғамының активтер</w:t>
            </w:r>
            <w:r>
              <w:br/>
            </w:r>
            <w:r>
              <w:rPr>
                <w:rFonts w:ascii="Times New Roman"/>
                <w:b w:val="false"/>
                <w:i w:val="false"/>
                <w:color w:val="000000"/>
                <w:sz w:val="20"/>
              </w:rPr>
              <w:t>қозғалысының болжамы"</w:t>
            </w:r>
            <w:r>
              <w:br/>
            </w:r>
            <w:r>
              <w:rPr>
                <w:rFonts w:ascii="Times New Roman"/>
                <w:b w:val="false"/>
                <w:i w:val="false"/>
                <w:color w:val="000000"/>
                <w:sz w:val="20"/>
              </w:rPr>
              <w:t>әкімшілік деректерін жинауға</w:t>
            </w:r>
            <w:r>
              <w:br/>
            </w:r>
            <w:r>
              <w:rPr>
                <w:rFonts w:ascii="Times New Roman"/>
                <w:b w:val="false"/>
                <w:i w:val="false"/>
                <w:color w:val="000000"/>
                <w:sz w:val="20"/>
              </w:rPr>
              <w:t>арналған нысанға қосымша</w:t>
            </w:r>
          </w:p>
        </w:tc>
      </w:tr>
    </w:tbl>
    <w:bookmarkStart w:name="z184" w:id="165"/>
    <w:p>
      <w:pPr>
        <w:spacing w:after="0"/>
        <w:ind w:left="0"/>
        <w:jc w:val="left"/>
      </w:pPr>
      <w:r>
        <w:rPr>
          <w:rFonts w:ascii="Times New Roman"/>
          <w:b/>
          <w:i w:val="false"/>
          <w:color w:val="000000"/>
        </w:rPr>
        <w:t xml:space="preserve"> Әкімшілік деректерді өтеусіз негізінде жинауға арналған нысанын толтыру жөніндегі түсіндірме "Мемлекеттік әлеуметтік сақтандыру қоры" акционерлік қоғамының активтер қозғалысының болжамы" (№ 4-а, жыл сайын)</w:t>
      </w:r>
    </w:p>
    <w:bookmarkEnd w:id="165"/>
    <w:bookmarkStart w:name="z185" w:id="166"/>
    <w:p>
      <w:pPr>
        <w:spacing w:after="0"/>
        <w:ind w:left="0"/>
        <w:jc w:val="both"/>
      </w:pPr>
      <w:r>
        <w:rPr>
          <w:rFonts w:ascii="Times New Roman"/>
          <w:b w:val="false"/>
          <w:i w:val="false"/>
          <w:color w:val="000000"/>
          <w:sz w:val="28"/>
        </w:rPr>
        <w:t>
      1. "Мемлекеттік әлеуметтік сақтандыру қоры" акционерлік қоғамының активтер қозғалысының болжамы" № 4-а нысанын (бұдан әрі – № 4-а нысаны) және актуарлық есепті "Мемлекеттік әлеуметтік сақтандыру қоры" акционерлік қоғамы (бұдан әрі – Қор) Қазақстан Республикасы Еңбек және халықты әлеуметтік қорғау министрлігіне жыл сайын есепті жылдан кейінгі жылдың 30 сәуіріне дейін ұсынады.</w:t>
      </w:r>
    </w:p>
    <w:bookmarkEnd w:id="166"/>
    <w:bookmarkStart w:name="z186" w:id="167"/>
    <w:p>
      <w:pPr>
        <w:spacing w:after="0"/>
        <w:ind w:left="0"/>
        <w:jc w:val="both"/>
      </w:pPr>
      <w:r>
        <w:rPr>
          <w:rFonts w:ascii="Times New Roman"/>
          <w:b w:val="false"/>
          <w:i w:val="false"/>
          <w:color w:val="000000"/>
          <w:sz w:val="28"/>
        </w:rPr>
        <w:t>
      2. № 4-а нысанына және актуарлық есепке бірінші басшы (ол болмаған кезеңде оны ауыстыратын адам) және есептілік деректердің дәйектілігін және оның уақтылы ұсынылуын қамтамасыз ететін функциясына Қордың қаржылық тұрақтылығын бағалау кіретін бөлімшенің басшысы қол қояды және Қордың мөрімен куәландырылады.</w:t>
      </w:r>
    </w:p>
    <w:bookmarkEnd w:id="167"/>
    <w:bookmarkStart w:name="z187" w:id="168"/>
    <w:p>
      <w:pPr>
        <w:spacing w:after="0"/>
        <w:ind w:left="0"/>
        <w:jc w:val="both"/>
      </w:pPr>
      <w:r>
        <w:rPr>
          <w:rFonts w:ascii="Times New Roman"/>
          <w:b w:val="false"/>
          <w:i w:val="false"/>
          <w:color w:val="000000"/>
          <w:sz w:val="28"/>
        </w:rPr>
        <w:t>
      3. Қордың қаржылық тұрақтылығын бағалау туралы актуарлық есеп кемінде елу жылдық болжамды кезеңге пессимистік, шынайы және оптимистік нұсқаларда жүзеге асырылады. Есепте пайдаланылған статистикалық деректер мен актуарлық кемшіліктерді келтіру қажет.</w:t>
      </w:r>
    </w:p>
    <w:bookmarkEnd w:id="1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w:t>
            </w:r>
            <w:r>
              <w:br/>
            </w:r>
            <w:r>
              <w:rPr>
                <w:rFonts w:ascii="Times New Roman"/>
                <w:b w:val="false"/>
                <w:i w:val="false"/>
                <w:color w:val="000000"/>
                <w:sz w:val="20"/>
              </w:rPr>
              <w:t>2026 жылғы 19 маусымдағы</w:t>
            </w:r>
            <w:r>
              <w:br/>
            </w:r>
            <w:r>
              <w:rPr>
                <w:rFonts w:ascii="Times New Roman"/>
                <w:b w:val="false"/>
                <w:i w:val="false"/>
                <w:color w:val="000000"/>
                <w:sz w:val="20"/>
              </w:rPr>
              <w:t>№ 256 бұйрығына 5-қосымша/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2023 жылғы 18 мамырдағы</w:t>
            </w:r>
            <w:r>
              <w:br/>
            </w:r>
            <w:r>
              <w:rPr>
                <w:rFonts w:ascii="Times New Roman"/>
                <w:b w:val="false"/>
                <w:i w:val="false"/>
                <w:color w:val="000000"/>
                <w:sz w:val="20"/>
              </w:rPr>
              <w:t>№ 158 бұйрығына 6-қосымша</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189" w:id="169"/>
    <w:p>
      <w:pPr>
        <w:spacing w:after="0"/>
        <w:ind w:left="0"/>
        <w:jc w:val="both"/>
      </w:pPr>
      <w:r>
        <w:rPr>
          <w:rFonts w:ascii="Times New Roman"/>
          <w:b w:val="false"/>
          <w:i w:val="false"/>
          <w:color w:val="000000"/>
          <w:sz w:val="28"/>
        </w:rPr>
        <w:t>
      Ұсынылады: Қазақстан Республикасы Еңбек және халықты әлеуметтік қорғау министрлігіне</w:t>
      </w:r>
    </w:p>
    <w:bookmarkEnd w:id="169"/>
    <w:bookmarkStart w:name="z190" w:id="170"/>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w:t>
      </w:r>
    </w:p>
    <w:bookmarkEnd w:id="170"/>
    <w:bookmarkStart w:name="z191" w:id="171"/>
    <w:p>
      <w:pPr>
        <w:spacing w:after="0"/>
        <w:ind w:left="0"/>
        <w:jc w:val="both"/>
      </w:pPr>
      <w:r>
        <w:rPr>
          <w:rFonts w:ascii="Times New Roman"/>
          <w:b w:val="false"/>
          <w:i w:val="false"/>
          <w:color w:val="000000"/>
          <w:sz w:val="28"/>
        </w:rPr>
        <w:t>
      https://www.gov.kz/memleket/entities/enbek/documents/details/447228?lang=ru</w:t>
      </w:r>
    </w:p>
    <w:bookmarkEnd w:id="171"/>
    <w:bookmarkStart w:name="z192" w:id="172"/>
    <w:p>
      <w:pPr>
        <w:spacing w:after="0"/>
        <w:ind w:left="0"/>
        <w:jc w:val="both"/>
      </w:pPr>
      <w:r>
        <w:rPr>
          <w:rFonts w:ascii="Times New Roman"/>
          <w:b w:val="false"/>
          <w:i w:val="false"/>
          <w:color w:val="000000"/>
          <w:sz w:val="28"/>
        </w:rPr>
        <w:t>
      Әкімшілік нысанның атауы: "Мемлекеттік әлеуметтік сақтандыру қоры" акционерлік қоғамына келіп түскен әлеуметтік аударымдар мен өсімпұлдардың сомалары және міндетті әлеуметтік сақтандыру жүйесіне қатысушылардың саны туралы мәліметтер</w:t>
      </w:r>
    </w:p>
    <w:bookmarkEnd w:id="172"/>
    <w:bookmarkStart w:name="z193" w:id="173"/>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 5-әа нысан</w:t>
      </w:r>
    </w:p>
    <w:bookmarkEnd w:id="173"/>
    <w:bookmarkStart w:name="z194" w:id="174"/>
    <w:p>
      <w:pPr>
        <w:spacing w:after="0"/>
        <w:ind w:left="0"/>
        <w:jc w:val="both"/>
      </w:pPr>
      <w:r>
        <w:rPr>
          <w:rFonts w:ascii="Times New Roman"/>
          <w:b w:val="false"/>
          <w:i w:val="false"/>
          <w:color w:val="000000"/>
          <w:sz w:val="28"/>
        </w:rPr>
        <w:t>
      Кезеңділік: ай сайын, тоқсан сайын, жарты жылдық, жылдық</w:t>
      </w:r>
    </w:p>
    <w:bookmarkEnd w:id="174"/>
    <w:bookmarkStart w:name="z195" w:id="175"/>
    <w:p>
      <w:pPr>
        <w:spacing w:after="0"/>
        <w:ind w:left="0"/>
        <w:jc w:val="both"/>
      </w:pPr>
      <w:r>
        <w:rPr>
          <w:rFonts w:ascii="Times New Roman"/>
          <w:b w:val="false"/>
          <w:i w:val="false"/>
          <w:color w:val="000000"/>
          <w:sz w:val="28"/>
        </w:rPr>
        <w:t>
      Есепті кезең: 20 ___ жылғы _____________ай</w:t>
      </w:r>
    </w:p>
    <w:bookmarkEnd w:id="175"/>
    <w:bookmarkStart w:name="z196" w:id="176"/>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"Мемлекеттік әлеуметтік сақтандыру қоры" акционерлік қоғамы</w:t>
      </w:r>
    </w:p>
    <w:bookmarkEnd w:id="176"/>
    <w:bookmarkStart w:name="z197" w:id="177"/>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7 жұмыс күні ішінде</w:t>
      </w:r>
    </w:p>
    <w:bookmarkEnd w:id="177"/>
    <w:bookmarkStart w:name="z198" w:id="178"/>
    <w:p>
      <w:pPr>
        <w:spacing w:after="0"/>
        <w:ind w:left="0"/>
        <w:jc w:val="both"/>
      </w:pPr>
      <w:r>
        <w:rPr>
          <w:rFonts w:ascii="Times New Roman"/>
          <w:b w:val="false"/>
          <w:i w:val="false"/>
          <w:color w:val="000000"/>
          <w:sz w:val="28"/>
        </w:rPr>
        <w:t>
      БСН ___________________</w:t>
      </w:r>
    </w:p>
    <w:bookmarkEnd w:id="178"/>
    <w:bookmarkStart w:name="z199" w:id="179"/>
    <w:p>
      <w:pPr>
        <w:spacing w:after="0"/>
        <w:ind w:left="0"/>
        <w:jc w:val="both"/>
      </w:pPr>
      <w:r>
        <w:rPr>
          <w:rFonts w:ascii="Times New Roman"/>
          <w:b w:val="false"/>
          <w:i w:val="false"/>
          <w:color w:val="000000"/>
          <w:sz w:val="28"/>
        </w:rPr>
        <w:t>
      Жинау әдісі: электронды түрде</w:t>
      </w:r>
    </w:p>
    <w:bookmarkEnd w:id="179"/>
    <w:bookmarkStart w:name="z200" w:id="180"/>
    <w:p>
      <w:pPr>
        <w:spacing w:after="0"/>
        <w:ind w:left="0"/>
        <w:jc w:val="both"/>
      </w:pPr>
      <w:r>
        <w:rPr>
          <w:rFonts w:ascii="Times New Roman"/>
          <w:b w:val="false"/>
          <w:i w:val="false"/>
          <w:color w:val="000000"/>
          <w:sz w:val="28"/>
        </w:rPr>
        <w:t>
      № 5-әа нысаны</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астананың, облыстың, республикалық маңызы бар қаланың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аударымдардың сомасы,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Өсімпұл,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Қатысушылардың саны (мың адам)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 анықталмаған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1" w:id="181"/>
    <w:p>
      <w:pPr>
        <w:spacing w:after="0"/>
        <w:ind w:left="0"/>
        <w:jc w:val="both"/>
      </w:pPr>
      <w:r>
        <w:rPr>
          <w:rFonts w:ascii="Times New Roman"/>
          <w:b w:val="false"/>
          <w:i w:val="false"/>
          <w:color w:val="000000"/>
          <w:sz w:val="28"/>
        </w:rPr>
        <w:t>
      Атауы ________________________________________________________</w:t>
      </w:r>
    </w:p>
    <w:bookmarkEnd w:id="181"/>
    <w:bookmarkStart w:name="z202" w:id="182"/>
    <w:p>
      <w:pPr>
        <w:spacing w:after="0"/>
        <w:ind w:left="0"/>
        <w:jc w:val="both"/>
      </w:pPr>
      <w:r>
        <w:rPr>
          <w:rFonts w:ascii="Times New Roman"/>
          <w:b w:val="false"/>
          <w:i w:val="false"/>
          <w:color w:val="000000"/>
          <w:sz w:val="28"/>
        </w:rPr>
        <w:t>
      Мекенжайы ______________________________________________________</w:t>
      </w:r>
    </w:p>
    <w:bookmarkEnd w:id="182"/>
    <w:bookmarkStart w:name="z203" w:id="183"/>
    <w:p>
      <w:pPr>
        <w:spacing w:after="0"/>
        <w:ind w:left="0"/>
        <w:jc w:val="both"/>
      </w:pPr>
      <w:r>
        <w:rPr>
          <w:rFonts w:ascii="Times New Roman"/>
          <w:b w:val="false"/>
          <w:i w:val="false"/>
          <w:color w:val="000000"/>
          <w:sz w:val="28"/>
        </w:rPr>
        <w:t>
      Телефоны _______________________________________________________</w:t>
      </w:r>
    </w:p>
    <w:bookmarkEnd w:id="183"/>
    <w:bookmarkStart w:name="z204" w:id="184"/>
    <w:p>
      <w:pPr>
        <w:spacing w:after="0"/>
        <w:ind w:left="0"/>
        <w:jc w:val="both"/>
      </w:pPr>
      <w:r>
        <w:rPr>
          <w:rFonts w:ascii="Times New Roman"/>
          <w:b w:val="false"/>
          <w:i w:val="false"/>
          <w:color w:val="000000"/>
          <w:sz w:val="28"/>
        </w:rPr>
        <w:t>
      Электрондық пошта мекенжайы _____________________________________</w:t>
      </w:r>
    </w:p>
    <w:bookmarkEnd w:id="184"/>
    <w:bookmarkStart w:name="z205" w:id="185"/>
    <w:p>
      <w:pPr>
        <w:spacing w:after="0"/>
        <w:ind w:left="0"/>
        <w:jc w:val="both"/>
      </w:pPr>
      <w:r>
        <w:rPr>
          <w:rFonts w:ascii="Times New Roman"/>
          <w:b w:val="false"/>
          <w:i w:val="false"/>
          <w:color w:val="000000"/>
          <w:sz w:val="28"/>
        </w:rPr>
        <w:t>
      Орындаушы _____________________________________________________</w:t>
      </w:r>
    </w:p>
    <w:bookmarkEnd w:id="185"/>
    <w:bookmarkStart w:name="z206" w:id="186"/>
    <w:p>
      <w:pPr>
        <w:spacing w:after="0"/>
        <w:ind w:left="0"/>
        <w:jc w:val="both"/>
      </w:pPr>
      <w:r>
        <w:rPr>
          <w:rFonts w:ascii="Times New Roman"/>
          <w:b w:val="false"/>
          <w:i w:val="false"/>
          <w:color w:val="000000"/>
          <w:sz w:val="28"/>
        </w:rPr>
        <w:t>
      Тегі, аты және әкесінің аты (ол болған жағдайда) қолы, телефон</w:t>
      </w:r>
    </w:p>
    <w:bookmarkEnd w:id="186"/>
    <w:bookmarkStart w:name="z207" w:id="187"/>
    <w:p>
      <w:pPr>
        <w:spacing w:after="0"/>
        <w:ind w:left="0"/>
        <w:jc w:val="both"/>
      </w:pPr>
      <w:r>
        <w:rPr>
          <w:rFonts w:ascii="Times New Roman"/>
          <w:b w:val="false"/>
          <w:i w:val="false"/>
          <w:color w:val="000000"/>
          <w:sz w:val="28"/>
        </w:rPr>
        <w:t>
      "Мемлекеттік әлеуметтік сақтандыру қоры" акционерлік қоғамының</w:t>
      </w:r>
    </w:p>
    <w:bookmarkEnd w:id="187"/>
    <w:bookmarkStart w:name="z208" w:id="188"/>
    <w:p>
      <w:pPr>
        <w:spacing w:after="0"/>
        <w:ind w:left="0"/>
        <w:jc w:val="both"/>
      </w:pPr>
      <w:r>
        <w:rPr>
          <w:rFonts w:ascii="Times New Roman"/>
          <w:b w:val="false"/>
          <w:i w:val="false"/>
          <w:color w:val="000000"/>
          <w:sz w:val="28"/>
        </w:rPr>
        <w:t>
      Басшысы ______________ тегі, аты, әкесінің аты (ол болған жағдайда), қолы</w:t>
      </w:r>
    </w:p>
    <w:bookmarkEnd w:id="188"/>
    <w:bookmarkStart w:name="z209" w:id="189"/>
    <w:p>
      <w:pPr>
        <w:spacing w:after="0"/>
        <w:ind w:left="0"/>
        <w:jc w:val="both"/>
      </w:pPr>
      <w:r>
        <w:rPr>
          <w:rFonts w:ascii="Times New Roman"/>
          <w:b w:val="false"/>
          <w:i w:val="false"/>
          <w:color w:val="000000"/>
          <w:sz w:val="28"/>
        </w:rPr>
        <w:t>
      Бас бухгалтер (құрылымдық бөлімшенің басшысы)</w:t>
      </w:r>
    </w:p>
    <w:bookmarkEnd w:id="189"/>
    <w:bookmarkStart w:name="z210" w:id="190"/>
    <w:p>
      <w:pPr>
        <w:spacing w:after="0"/>
        <w:ind w:left="0"/>
        <w:jc w:val="both"/>
      </w:pPr>
      <w:r>
        <w:rPr>
          <w:rFonts w:ascii="Times New Roman"/>
          <w:b w:val="false"/>
          <w:i w:val="false"/>
          <w:color w:val="000000"/>
          <w:sz w:val="28"/>
        </w:rPr>
        <w:t>
      ____________________ тегі, аты, әкесінің аты (ол болған жағдайда), қолы</w:t>
      </w:r>
    </w:p>
    <w:bookmarkEnd w:id="190"/>
    <w:bookmarkStart w:name="z211" w:id="191"/>
    <w:p>
      <w:pPr>
        <w:spacing w:after="0"/>
        <w:ind w:left="0"/>
        <w:jc w:val="both"/>
      </w:pPr>
      <w:r>
        <w:rPr>
          <w:rFonts w:ascii="Times New Roman"/>
          <w:b w:val="false"/>
          <w:i w:val="false"/>
          <w:color w:val="000000"/>
          <w:sz w:val="28"/>
        </w:rPr>
        <w:t>
      Мөр орны</w:t>
      </w:r>
    </w:p>
    <w:bookmarkEnd w:id="1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әлеуметтік</w:t>
            </w:r>
            <w:r>
              <w:br/>
            </w:r>
            <w:r>
              <w:rPr>
                <w:rFonts w:ascii="Times New Roman"/>
                <w:b w:val="false"/>
                <w:i w:val="false"/>
                <w:color w:val="000000"/>
                <w:sz w:val="20"/>
              </w:rPr>
              <w:t>сақтандыру қоры" акционерлік</w:t>
            </w:r>
            <w:r>
              <w:br/>
            </w:r>
            <w:r>
              <w:rPr>
                <w:rFonts w:ascii="Times New Roman"/>
                <w:b w:val="false"/>
                <w:i w:val="false"/>
                <w:color w:val="000000"/>
                <w:sz w:val="20"/>
              </w:rPr>
              <w:t>қоғамына келіп түскен</w:t>
            </w:r>
            <w:r>
              <w:br/>
            </w:r>
            <w:r>
              <w:rPr>
                <w:rFonts w:ascii="Times New Roman"/>
                <w:b w:val="false"/>
                <w:i w:val="false"/>
                <w:color w:val="000000"/>
                <w:sz w:val="20"/>
              </w:rPr>
              <w:t>әлеуметтік аударымдар мен</w:t>
            </w:r>
            <w:r>
              <w:br/>
            </w:r>
            <w:r>
              <w:rPr>
                <w:rFonts w:ascii="Times New Roman"/>
                <w:b w:val="false"/>
                <w:i w:val="false"/>
                <w:color w:val="000000"/>
                <w:sz w:val="20"/>
              </w:rPr>
              <w:t>өсімпұлдардың сомалары және</w:t>
            </w:r>
            <w:r>
              <w:br/>
            </w:r>
            <w:r>
              <w:rPr>
                <w:rFonts w:ascii="Times New Roman"/>
                <w:b w:val="false"/>
                <w:i w:val="false"/>
                <w:color w:val="000000"/>
                <w:sz w:val="20"/>
              </w:rPr>
              <w:t>міндетті әлеуметтік сақтандыру</w:t>
            </w:r>
            <w:r>
              <w:br/>
            </w:r>
            <w:r>
              <w:rPr>
                <w:rFonts w:ascii="Times New Roman"/>
                <w:b w:val="false"/>
                <w:i w:val="false"/>
                <w:color w:val="000000"/>
                <w:sz w:val="20"/>
              </w:rPr>
              <w:t>жүйесіне қатысушылардың саны</w:t>
            </w:r>
            <w:r>
              <w:br/>
            </w:r>
            <w:r>
              <w:rPr>
                <w:rFonts w:ascii="Times New Roman"/>
                <w:b w:val="false"/>
                <w:i w:val="false"/>
                <w:color w:val="000000"/>
                <w:sz w:val="20"/>
              </w:rPr>
              <w:t>туралы мәліметтер" әкімшілік</w:t>
            </w:r>
            <w:r>
              <w:br/>
            </w:r>
            <w:r>
              <w:rPr>
                <w:rFonts w:ascii="Times New Roman"/>
                <w:b w:val="false"/>
                <w:i w:val="false"/>
                <w:color w:val="000000"/>
                <w:sz w:val="20"/>
              </w:rPr>
              <w:t>деректерін жинауға арналған</w:t>
            </w:r>
            <w:r>
              <w:br/>
            </w:r>
            <w:r>
              <w:rPr>
                <w:rFonts w:ascii="Times New Roman"/>
                <w:b w:val="false"/>
                <w:i w:val="false"/>
                <w:color w:val="000000"/>
                <w:sz w:val="20"/>
              </w:rPr>
              <w:t>нысанға қосымша</w:t>
            </w:r>
          </w:p>
        </w:tc>
      </w:tr>
    </w:tbl>
    <w:bookmarkStart w:name="z213" w:id="192"/>
    <w:p>
      <w:pPr>
        <w:spacing w:after="0"/>
        <w:ind w:left="0"/>
        <w:jc w:val="left"/>
      </w:pPr>
      <w:r>
        <w:rPr>
          <w:rFonts w:ascii="Times New Roman"/>
          <w:b/>
          <w:i w:val="false"/>
          <w:color w:val="000000"/>
        </w:rPr>
        <w:t xml:space="preserve"> Әкімшілік деректерді өтеусіз негізінде жинауға арналған нысанын толтыру жөніндегі түсіндірме "Мемлекеттік әлеуметтік сақтандыру қоры" акционерлік қоғамына келіп түскен әлеуметтік аударымдар мен өсімпұлдардың сомалары және міндетті әлеуметтік сақтандыру жүйесіне қатысушылардың саны туралы мәліметтер" (№ 5-әа, ай сайын, тоқсан сайын, жарты жылдық, жылдық)</w:t>
      </w:r>
    </w:p>
    <w:bookmarkEnd w:id="192"/>
    <w:bookmarkStart w:name="z214" w:id="193"/>
    <w:p>
      <w:pPr>
        <w:spacing w:after="0"/>
        <w:ind w:left="0"/>
        <w:jc w:val="both"/>
      </w:pPr>
      <w:r>
        <w:rPr>
          <w:rFonts w:ascii="Times New Roman"/>
          <w:b w:val="false"/>
          <w:i w:val="false"/>
          <w:color w:val="000000"/>
          <w:sz w:val="28"/>
        </w:rPr>
        <w:t>
      1. "Мемлекеттік әлеуметтік сақтандыру қоры" акционерлік қоғамына келіп түскен әлеуметтік аударымдар мен өсімпұлдардың сомалары және міндетті әлеуметтік сақтандыру жүйесіне қатысушылардың саны туралы мәліметтер" № 5-әа нысаны (бұдан әрі – №5-әа нысаны).</w:t>
      </w:r>
    </w:p>
    <w:bookmarkEnd w:id="193"/>
    <w:bookmarkStart w:name="z215" w:id="194"/>
    <w:p>
      <w:pPr>
        <w:spacing w:after="0"/>
        <w:ind w:left="0"/>
        <w:jc w:val="both"/>
      </w:pPr>
      <w:r>
        <w:rPr>
          <w:rFonts w:ascii="Times New Roman"/>
          <w:b w:val="false"/>
          <w:i w:val="false"/>
          <w:color w:val="000000"/>
          <w:sz w:val="28"/>
        </w:rPr>
        <w:t>
      2. № 5-әа нысанын "Мемлекеттік әлеуметтік сақтандыру қоры" акционерлік қоғамы (бұдан әрі – Қор) Қазақстан Республикасы Еңбек және халықты әлеуметтік қорғау министрлігіне төмендегі кезеңділікпен:</w:t>
      </w:r>
    </w:p>
    <w:bookmarkEnd w:id="194"/>
    <w:bookmarkStart w:name="z216" w:id="195"/>
    <w:p>
      <w:pPr>
        <w:spacing w:after="0"/>
        <w:ind w:left="0"/>
        <w:jc w:val="both"/>
      </w:pPr>
      <w:r>
        <w:rPr>
          <w:rFonts w:ascii="Times New Roman"/>
          <w:b w:val="false"/>
          <w:i w:val="false"/>
          <w:color w:val="000000"/>
          <w:sz w:val="28"/>
        </w:rPr>
        <w:t>
      1) ай сайын – есепті кезеңнен (айдан) кейінгі күнтізбелік айдың 7-күнінен кешіктірмей;</w:t>
      </w:r>
    </w:p>
    <w:bookmarkEnd w:id="195"/>
    <w:bookmarkStart w:name="z217" w:id="196"/>
    <w:p>
      <w:pPr>
        <w:spacing w:after="0"/>
        <w:ind w:left="0"/>
        <w:jc w:val="both"/>
      </w:pPr>
      <w:r>
        <w:rPr>
          <w:rFonts w:ascii="Times New Roman"/>
          <w:b w:val="false"/>
          <w:i w:val="false"/>
          <w:color w:val="000000"/>
          <w:sz w:val="28"/>
        </w:rPr>
        <w:t>
      2) тоқсан сайын, 9 айға – есепті кезеңнен (тоқсан, 9 ай) кейінгі күнтізбелік айдың 7-күнінен кешіктірмей;</w:t>
      </w:r>
    </w:p>
    <w:bookmarkEnd w:id="196"/>
    <w:bookmarkStart w:name="z218" w:id="197"/>
    <w:p>
      <w:pPr>
        <w:spacing w:after="0"/>
        <w:ind w:left="0"/>
        <w:jc w:val="both"/>
      </w:pPr>
      <w:r>
        <w:rPr>
          <w:rFonts w:ascii="Times New Roman"/>
          <w:b w:val="false"/>
          <w:i w:val="false"/>
          <w:color w:val="000000"/>
          <w:sz w:val="28"/>
        </w:rPr>
        <w:t>
      3) жарты жылда, жылына бір рет – есепті кезеңнен (жарты жыл, жыл) кейінгі күнтізбелік айдың 15-күнінен кешіктірмей ұсынады.</w:t>
      </w:r>
    </w:p>
    <w:bookmarkEnd w:id="197"/>
    <w:bookmarkStart w:name="z219" w:id="198"/>
    <w:p>
      <w:pPr>
        <w:spacing w:after="0"/>
        <w:ind w:left="0"/>
        <w:jc w:val="both"/>
      </w:pPr>
      <w:r>
        <w:rPr>
          <w:rFonts w:ascii="Times New Roman"/>
          <w:b w:val="false"/>
          <w:i w:val="false"/>
          <w:color w:val="000000"/>
          <w:sz w:val="28"/>
        </w:rPr>
        <w:t xml:space="preserve">
      3. № 5-әа нысанына бірінші басшы (ол болмаған кезеңде оны ауыстыратын адам) және есептілік деректердің дәйектілігін және оның уақтылы ұсынылуын қамтамасыз ететін құрылымдық бөлімшенің басшысы қол қояды және Қордың мөрімен куәландырылады. </w:t>
      </w:r>
    </w:p>
    <w:bookmarkEnd w:id="198"/>
    <w:bookmarkStart w:name="z220" w:id="199"/>
    <w:p>
      <w:pPr>
        <w:spacing w:after="0"/>
        <w:ind w:left="0"/>
        <w:jc w:val="both"/>
      </w:pPr>
      <w:r>
        <w:rPr>
          <w:rFonts w:ascii="Times New Roman"/>
          <w:b w:val="false"/>
          <w:i w:val="false"/>
          <w:color w:val="000000"/>
          <w:sz w:val="28"/>
        </w:rPr>
        <w:t>
      4. № 5-әа нысаны былайша толтырылады:</w:t>
      </w:r>
    </w:p>
    <w:bookmarkEnd w:id="199"/>
    <w:bookmarkStart w:name="z221" w:id="200"/>
    <w:p>
      <w:pPr>
        <w:spacing w:after="0"/>
        <w:ind w:left="0"/>
        <w:jc w:val="both"/>
      </w:pPr>
      <w:r>
        <w:rPr>
          <w:rFonts w:ascii="Times New Roman"/>
          <w:b w:val="false"/>
          <w:i w:val="false"/>
          <w:color w:val="000000"/>
          <w:sz w:val="28"/>
        </w:rPr>
        <w:t>
      "Әлеуметтік аударымдардың сомасы", "Өсімпұл" деген 3, 4-бағандарда – әлеуметтік аударымдар жүзеге асырылған міндетті әлеуметтік сақтандыру жүйесінің қатысушысы үшін әлеуметтік аударымдардың, әлеуметтік аударымдарды уақтылы және (немесе) толық төлемегені үшін өсімпұлдың түсу есебі соңғы төлем күніне аударымдар;</w:t>
      </w:r>
    </w:p>
    <w:bookmarkEnd w:id="200"/>
    <w:bookmarkStart w:name="z222" w:id="201"/>
    <w:p>
      <w:pPr>
        <w:spacing w:after="0"/>
        <w:ind w:left="0"/>
        <w:jc w:val="both"/>
      </w:pPr>
      <w:r>
        <w:rPr>
          <w:rFonts w:ascii="Times New Roman"/>
          <w:b w:val="false"/>
          <w:i w:val="false"/>
          <w:color w:val="000000"/>
          <w:sz w:val="28"/>
        </w:rPr>
        <w:t>
      әлеуметтік аударымдар жүзеге асырылған міндетті әлеуметтік сақтандыру жүйесінің қатысушысы үшін әлеуметтік аударымдар, өсімпұл бірнеше облыстан (әртүрлі жұмыс берушіден) келіп түскен жағдайда, келіп түскен әлеуметтік аударымдардың, өсімпұлдың сомасы қосылады және соңғы аударым келіп түскен облыс бойынша көрсетіледі;</w:t>
      </w:r>
    </w:p>
    <w:bookmarkEnd w:id="201"/>
    <w:bookmarkStart w:name="z223" w:id="202"/>
    <w:p>
      <w:pPr>
        <w:spacing w:after="0"/>
        <w:ind w:left="0"/>
        <w:jc w:val="both"/>
      </w:pPr>
      <w:r>
        <w:rPr>
          <w:rFonts w:ascii="Times New Roman"/>
          <w:b w:val="false"/>
          <w:i w:val="false"/>
          <w:color w:val="000000"/>
          <w:sz w:val="28"/>
        </w:rPr>
        <w:t>
      "Қатысушылардың саны (мың адам)" деген 5-бағанда – әрбір есепті кезеңде (ай, тоқсан, жартыжылдық, 9 ай, жыл, есепті күнге дейінгі соңғы 24 ай) әлеуметтік аударымдардың жалғасуына немесе тоқтатылғанына қарамастан, бір рет болса да есепке алынған, есепті кезеңде әлеуметтік аударымдар төлеу жүргізілген міндетті әлеуметтік сақтандыру жүйесіне қатысушылардың барлығы есепке алынады.</w:t>
      </w:r>
    </w:p>
    <w:bookmarkEnd w:id="2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w:t>
            </w:r>
            <w:r>
              <w:br/>
            </w:r>
            <w:r>
              <w:rPr>
                <w:rFonts w:ascii="Times New Roman"/>
                <w:b w:val="false"/>
                <w:i w:val="false"/>
                <w:color w:val="000000"/>
                <w:sz w:val="20"/>
              </w:rPr>
              <w:t>2026 жылғы 19 маусымдағы</w:t>
            </w:r>
            <w:r>
              <w:br/>
            </w:r>
            <w:r>
              <w:rPr>
                <w:rFonts w:ascii="Times New Roman"/>
                <w:b w:val="false"/>
                <w:i w:val="false"/>
                <w:color w:val="000000"/>
                <w:sz w:val="20"/>
              </w:rPr>
              <w:t>№ 256 бұйрығына 6-қосымша/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2023 жылғы 18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158 бұйрығына 7-қосымша</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226" w:id="203"/>
    <w:p>
      <w:pPr>
        <w:spacing w:after="0"/>
        <w:ind w:left="0"/>
        <w:jc w:val="both"/>
      </w:pPr>
      <w:r>
        <w:rPr>
          <w:rFonts w:ascii="Times New Roman"/>
          <w:b w:val="false"/>
          <w:i w:val="false"/>
          <w:color w:val="000000"/>
          <w:sz w:val="28"/>
        </w:rPr>
        <w:t>
      Ұсынылады: Қазақстан Республикасы Еңбек және халықты әлеуметтік қорғау министрлігіне</w:t>
      </w:r>
    </w:p>
    <w:bookmarkEnd w:id="203"/>
    <w:bookmarkStart w:name="z227" w:id="204"/>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w:t>
      </w:r>
    </w:p>
    <w:bookmarkEnd w:id="204"/>
    <w:bookmarkStart w:name="z228" w:id="205"/>
    <w:p>
      <w:pPr>
        <w:spacing w:after="0"/>
        <w:ind w:left="0"/>
        <w:jc w:val="both"/>
      </w:pPr>
      <w:r>
        <w:rPr>
          <w:rFonts w:ascii="Times New Roman"/>
          <w:b w:val="false"/>
          <w:i w:val="false"/>
          <w:color w:val="000000"/>
          <w:sz w:val="28"/>
        </w:rPr>
        <w:t>
      https://www.gov.kz/memleket/entities/enbek/documents/details/447228?lang=ru</w:t>
      </w:r>
    </w:p>
    <w:bookmarkEnd w:id="205"/>
    <w:bookmarkStart w:name="z229" w:id="206"/>
    <w:p>
      <w:pPr>
        <w:spacing w:after="0"/>
        <w:ind w:left="0"/>
        <w:jc w:val="both"/>
      </w:pPr>
      <w:r>
        <w:rPr>
          <w:rFonts w:ascii="Times New Roman"/>
          <w:b w:val="false"/>
          <w:i w:val="false"/>
          <w:color w:val="000000"/>
          <w:sz w:val="28"/>
        </w:rPr>
        <w:t>
      Әкімшілік нысанның атауы: "Мемлекеттік әлеуметтік сақтандыру қоры" акционерлік қоғамынан төленетін әлеуметтік төлемдерді алушылардың саны және сомалары туралы мәліметтер</w:t>
      </w:r>
    </w:p>
    <w:bookmarkEnd w:id="206"/>
    <w:bookmarkStart w:name="z230" w:id="207"/>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 6-әт нысан</w:t>
      </w:r>
    </w:p>
    <w:bookmarkEnd w:id="207"/>
    <w:bookmarkStart w:name="z231" w:id="208"/>
    <w:p>
      <w:pPr>
        <w:spacing w:after="0"/>
        <w:ind w:left="0"/>
        <w:jc w:val="both"/>
      </w:pPr>
      <w:r>
        <w:rPr>
          <w:rFonts w:ascii="Times New Roman"/>
          <w:b w:val="false"/>
          <w:i w:val="false"/>
          <w:color w:val="000000"/>
          <w:sz w:val="28"/>
        </w:rPr>
        <w:t>
      Кезеңділік: ай сайын, тоқсан сайын, жарты жылдық, жылдық</w:t>
      </w:r>
    </w:p>
    <w:bookmarkEnd w:id="208"/>
    <w:bookmarkStart w:name="z232" w:id="209"/>
    <w:p>
      <w:pPr>
        <w:spacing w:after="0"/>
        <w:ind w:left="0"/>
        <w:jc w:val="both"/>
      </w:pPr>
      <w:r>
        <w:rPr>
          <w:rFonts w:ascii="Times New Roman"/>
          <w:b w:val="false"/>
          <w:i w:val="false"/>
          <w:color w:val="000000"/>
          <w:sz w:val="28"/>
        </w:rPr>
        <w:t>
      Есепті кезең: 20 ___ жылғы _____________ай</w:t>
      </w:r>
    </w:p>
    <w:bookmarkEnd w:id="209"/>
    <w:bookmarkStart w:name="z233" w:id="210"/>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"Мемлекеттік әлеуметтік сақтандыру қоры" акционерлік қоғамы</w:t>
      </w:r>
    </w:p>
    <w:bookmarkEnd w:id="210"/>
    <w:bookmarkStart w:name="z234" w:id="211"/>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7 жұмыс күні ішінде</w:t>
      </w:r>
    </w:p>
    <w:bookmarkEnd w:id="211"/>
    <w:bookmarkStart w:name="z235" w:id="212"/>
    <w:p>
      <w:pPr>
        <w:spacing w:after="0"/>
        <w:ind w:left="0"/>
        <w:jc w:val="both"/>
      </w:pPr>
      <w:r>
        <w:rPr>
          <w:rFonts w:ascii="Times New Roman"/>
          <w:b w:val="false"/>
          <w:i w:val="false"/>
          <w:color w:val="000000"/>
          <w:sz w:val="28"/>
        </w:rPr>
        <w:t>
      БСН ___________________</w:t>
      </w:r>
    </w:p>
    <w:bookmarkEnd w:id="212"/>
    <w:bookmarkStart w:name="z236" w:id="213"/>
    <w:p>
      <w:pPr>
        <w:spacing w:after="0"/>
        <w:ind w:left="0"/>
        <w:jc w:val="both"/>
      </w:pPr>
      <w:r>
        <w:rPr>
          <w:rFonts w:ascii="Times New Roman"/>
          <w:b w:val="false"/>
          <w:i w:val="false"/>
          <w:color w:val="000000"/>
          <w:sz w:val="28"/>
        </w:rPr>
        <w:t>
      Жинау әдісі: электронды түрде</w:t>
      </w:r>
    </w:p>
    <w:bookmarkEnd w:id="213"/>
    <w:bookmarkStart w:name="z237" w:id="214"/>
    <w:p>
      <w:pPr>
        <w:spacing w:after="0"/>
        <w:ind w:left="0"/>
        <w:jc w:val="both"/>
      </w:pPr>
      <w:r>
        <w:rPr>
          <w:rFonts w:ascii="Times New Roman"/>
          <w:b w:val="false"/>
          <w:i w:val="false"/>
          <w:color w:val="000000"/>
          <w:sz w:val="28"/>
        </w:rPr>
        <w:t>
      № 6-әт нысаны</w:t>
      </w:r>
    </w:p>
    <w:bookmarkEnd w:id="2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астананың, облыстың, республикалық маңызы бар қаланың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ету қабілетінен айырылған жағдай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 саны (адам)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Қайтарылған төлем саны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430000000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470000000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590000000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610000000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620000000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630000000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710000000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790000000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8" w:id="215"/>
    <w:p>
      <w:pPr>
        <w:spacing w:after="0"/>
        <w:ind w:left="0"/>
        <w:jc w:val="both"/>
      </w:pPr>
      <w:r>
        <w:rPr>
          <w:rFonts w:ascii="Times New Roman"/>
          <w:b w:val="false"/>
          <w:i w:val="false"/>
          <w:color w:val="000000"/>
          <w:sz w:val="28"/>
        </w:rPr>
        <w:t>
      Кестенің жалғасы</w:t>
      </w:r>
    </w:p>
    <w:bookmarkEnd w:id="2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Асыраушысынан айырылған жағдай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16"/>
          <w:p>
            <w:pPr>
              <w:spacing w:after="20"/>
              <w:ind w:left="20"/>
              <w:jc w:val="both"/>
            </w:pPr>
            <w:r>
              <w:rPr>
                <w:rFonts w:ascii="Times New Roman"/>
                <w:b w:val="false"/>
                <w:i w:val="false"/>
                <w:color w:val="000000"/>
                <w:sz w:val="20"/>
              </w:rPr>
              <w:t>
Жұмысы</w:t>
            </w:r>
          </w:p>
          <w:bookmarkEnd w:id="216"/>
          <w:p>
            <w:pPr>
              <w:spacing w:after="20"/>
              <w:ind w:left="20"/>
              <w:jc w:val="both"/>
            </w:pPr>
            <w:r>
              <w:rPr>
                <w:rFonts w:ascii="Times New Roman"/>
                <w:b w:val="false"/>
                <w:i w:val="false"/>
                <w:color w:val="000000"/>
                <w:sz w:val="20"/>
              </w:rPr>
              <w:t>
нан айырылған жағдай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Жүктілікке және босануға, жаңа туған баланы (балаларды) асырап алуға байланысты табысынан айырылған жағдайларда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бір жарым жасқа толғанға дейін оның күтіміне байланысты табысынан айырылған жағдай</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 саны (адам)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Қайтарылған төлем саны (мың теңге)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 саны (адам)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Қайтарылған төлем саны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 саны (адам)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Қайтарылған төлем саны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 саны (адам)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Қайтарылған төлем саны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0" w:id="217"/>
    <w:p>
      <w:pPr>
        <w:spacing w:after="0"/>
        <w:ind w:left="0"/>
        <w:jc w:val="both"/>
      </w:pPr>
      <w:r>
        <w:rPr>
          <w:rFonts w:ascii="Times New Roman"/>
          <w:b w:val="false"/>
          <w:i w:val="false"/>
          <w:color w:val="000000"/>
          <w:sz w:val="28"/>
        </w:rPr>
        <w:t>
      Атауы ________________________________________________________</w:t>
      </w:r>
    </w:p>
    <w:bookmarkEnd w:id="217"/>
    <w:bookmarkStart w:name="z241" w:id="218"/>
    <w:p>
      <w:pPr>
        <w:spacing w:after="0"/>
        <w:ind w:left="0"/>
        <w:jc w:val="both"/>
      </w:pPr>
      <w:r>
        <w:rPr>
          <w:rFonts w:ascii="Times New Roman"/>
          <w:b w:val="false"/>
          <w:i w:val="false"/>
          <w:color w:val="000000"/>
          <w:sz w:val="28"/>
        </w:rPr>
        <w:t>
      Мекенжайы ______________________________________________________</w:t>
      </w:r>
    </w:p>
    <w:bookmarkEnd w:id="218"/>
    <w:bookmarkStart w:name="z242" w:id="219"/>
    <w:p>
      <w:pPr>
        <w:spacing w:after="0"/>
        <w:ind w:left="0"/>
        <w:jc w:val="both"/>
      </w:pPr>
      <w:r>
        <w:rPr>
          <w:rFonts w:ascii="Times New Roman"/>
          <w:b w:val="false"/>
          <w:i w:val="false"/>
          <w:color w:val="000000"/>
          <w:sz w:val="28"/>
        </w:rPr>
        <w:t>
      Телефоны _______________________________________________________</w:t>
      </w:r>
    </w:p>
    <w:bookmarkEnd w:id="219"/>
    <w:bookmarkStart w:name="z243" w:id="220"/>
    <w:p>
      <w:pPr>
        <w:spacing w:after="0"/>
        <w:ind w:left="0"/>
        <w:jc w:val="both"/>
      </w:pPr>
      <w:r>
        <w:rPr>
          <w:rFonts w:ascii="Times New Roman"/>
          <w:b w:val="false"/>
          <w:i w:val="false"/>
          <w:color w:val="000000"/>
          <w:sz w:val="28"/>
        </w:rPr>
        <w:t>
      Электрондық пошта мекенжайы _____________________________________</w:t>
      </w:r>
    </w:p>
    <w:bookmarkEnd w:id="220"/>
    <w:bookmarkStart w:name="z244" w:id="221"/>
    <w:p>
      <w:pPr>
        <w:spacing w:after="0"/>
        <w:ind w:left="0"/>
        <w:jc w:val="both"/>
      </w:pPr>
      <w:r>
        <w:rPr>
          <w:rFonts w:ascii="Times New Roman"/>
          <w:b w:val="false"/>
          <w:i w:val="false"/>
          <w:color w:val="000000"/>
          <w:sz w:val="28"/>
        </w:rPr>
        <w:t>
      Орындаушы _____________________________________________________</w:t>
      </w:r>
    </w:p>
    <w:bookmarkEnd w:id="221"/>
    <w:bookmarkStart w:name="z245" w:id="222"/>
    <w:p>
      <w:pPr>
        <w:spacing w:after="0"/>
        <w:ind w:left="0"/>
        <w:jc w:val="both"/>
      </w:pPr>
      <w:r>
        <w:rPr>
          <w:rFonts w:ascii="Times New Roman"/>
          <w:b w:val="false"/>
          <w:i w:val="false"/>
          <w:color w:val="000000"/>
          <w:sz w:val="28"/>
        </w:rPr>
        <w:t>
      Тегі, аты және әкесінің аты (ол болған жағдайда) қолы, телефон</w:t>
      </w:r>
    </w:p>
    <w:bookmarkEnd w:id="222"/>
    <w:bookmarkStart w:name="z246" w:id="223"/>
    <w:p>
      <w:pPr>
        <w:spacing w:after="0"/>
        <w:ind w:left="0"/>
        <w:jc w:val="both"/>
      </w:pPr>
      <w:r>
        <w:rPr>
          <w:rFonts w:ascii="Times New Roman"/>
          <w:b w:val="false"/>
          <w:i w:val="false"/>
          <w:color w:val="000000"/>
          <w:sz w:val="28"/>
        </w:rPr>
        <w:t>
      "Мемлекеттік әлеуметтік сақтандыру қоры" акционерлік қоғамының</w:t>
      </w:r>
    </w:p>
    <w:bookmarkEnd w:id="223"/>
    <w:bookmarkStart w:name="z247" w:id="224"/>
    <w:p>
      <w:pPr>
        <w:spacing w:after="0"/>
        <w:ind w:left="0"/>
        <w:jc w:val="both"/>
      </w:pPr>
      <w:r>
        <w:rPr>
          <w:rFonts w:ascii="Times New Roman"/>
          <w:b w:val="false"/>
          <w:i w:val="false"/>
          <w:color w:val="000000"/>
          <w:sz w:val="28"/>
        </w:rPr>
        <w:t>
      Басшысы ______________ тегі, аты, әкесінің аты (ол болған жағдайда), қолы</w:t>
      </w:r>
    </w:p>
    <w:bookmarkEnd w:id="224"/>
    <w:bookmarkStart w:name="z248" w:id="225"/>
    <w:p>
      <w:pPr>
        <w:spacing w:after="0"/>
        <w:ind w:left="0"/>
        <w:jc w:val="both"/>
      </w:pPr>
      <w:r>
        <w:rPr>
          <w:rFonts w:ascii="Times New Roman"/>
          <w:b w:val="false"/>
          <w:i w:val="false"/>
          <w:color w:val="000000"/>
          <w:sz w:val="28"/>
        </w:rPr>
        <w:t>
      Бас бухгалтер (құрылымдық бөлімшенің басшысы)</w:t>
      </w:r>
    </w:p>
    <w:bookmarkEnd w:id="225"/>
    <w:bookmarkStart w:name="z249" w:id="226"/>
    <w:p>
      <w:pPr>
        <w:spacing w:after="0"/>
        <w:ind w:left="0"/>
        <w:jc w:val="both"/>
      </w:pPr>
      <w:r>
        <w:rPr>
          <w:rFonts w:ascii="Times New Roman"/>
          <w:b w:val="false"/>
          <w:i w:val="false"/>
          <w:color w:val="000000"/>
          <w:sz w:val="28"/>
        </w:rPr>
        <w:t>
      ____________________ тегі, аты, әкесінің аты (ол болған жағдайда), қолы</w:t>
      </w:r>
    </w:p>
    <w:bookmarkEnd w:id="226"/>
    <w:bookmarkStart w:name="z250" w:id="227"/>
    <w:p>
      <w:pPr>
        <w:spacing w:after="0"/>
        <w:ind w:left="0"/>
        <w:jc w:val="both"/>
      </w:pPr>
      <w:r>
        <w:rPr>
          <w:rFonts w:ascii="Times New Roman"/>
          <w:b w:val="false"/>
          <w:i w:val="false"/>
          <w:color w:val="000000"/>
          <w:sz w:val="28"/>
        </w:rPr>
        <w:t>
      Мөрдің орны</w:t>
      </w:r>
    </w:p>
    <w:bookmarkEnd w:id="2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әлеуметтік</w:t>
            </w:r>
            <w:r>
              <w:br/>
            </w:r>
            <w:r>
              <w:rPr>
                <w:rFonts w:ascii="Times New Roman"/>
                <w:b w:val="false"/>
                <w:i w:val="false"/>
                <w:color w:val="000000"/>
                <w:sz w:val="20"/>
              </w:rPr>
              <w:t>сақтандыру қоры" акционерлік</w:t>
            </w:r>
            <w:r>
              <w:br/>
            </w:r>
            <w:r>
              <w:rPr>
                <w:rFonts w:ascii="Times New Roman"/>
                <w:b w:val="false"/>
                <w:i w:val="false"/>
                <w:color w:val="000000"/>
                <w:sz w:val="20"/>
              </w:rPr>
              <w:t>қоғамынан төленетін әлеуметтік</w:t>
            </w:r>
            <w:r>
              <w:br/>
            </w:r>
            <w:r>
              <w:rPr>
                <w:rFonts w:ascii="Times New Roman"/>
                <w:b w:val="false"/>
                <w:i w:val="false"/>
                <w:color w:val="000000"/>
                <w:sz w:val="20"/>
              </w:rPr>
              <w:t>төлемдерді алушылардың саны</w:t>
            </w:r>
            <w:r>
              <w:br/>
            </w:r>
            <w:r>
              <w:rPr>
                <w:rFonts w:ascii="Times New Roman"/>
                <w:b w:val="false"/>
                <w:i w:val="false"/>
                <w:color w:val="000000"/>
                <w:sz w:val="20"/>
              </w:rPr>
              <w:t>және сомалары туралы</w:t>
            </w:r>
            <w:r>
              <w:br/>
            </w:r>
            <w:r>
              <w:rPr>
                <w:rFonts w:ascii="Times New Roman"/>
                <w:b w:val="false"/>
                <w:i w:val="false"/>
                <w:color w:val="000000"/>
                <w:sz w:val="20"/>
              </w:rPr>
              <w:t>мәліметтер" әкімшілік</w:t>
            </w:r>
            <w:r>
              <w:br/>
            </w:r>
            <w:r>
              <w:rPr>
                <w:rFonts w:ascii="Times New Roman"/>
                <w:b w:val="false"/>
                <w:i w:val="false"/>
                <w:color w:val="000000"/>
                <w:sz w:val="20"/>
              </w:rPr>
              <w:t>деректерін жинауға арналған</w:t>
            </w:r>
            <w:r>
              <w:br/>
            </w:r>
            <w:r>
              <w:rPr>
                <w:rFonts w:ascii="Times New Roman"/>
                <w:b w:val="false"/>
                <w:i w:val="false"/>
                <w:color w:val="000000"/>
                <w:sz w:val="20"/>
              </w:rPr>
              <w:t>нысанға қосымша</w:t>
            </w:r>
          </w:p>
        </w:tc>
      </w:tr>
    </w:tbl>
    <w:bookmarkStart w:name="z252" w:id="228"/>
    <w:p>
      <w:pPr>
        <w:spacing w:after="0"/>
        <w:ind w:left="0"/>
        <w:jc w:val="left"/>
      </w:pPr>
      <w:r>
        <w:rPr>
          <w:rFonts w:ascii="Times New Roman"/>
          <w:b/>
          <w:i w:val="false"/>
          <w:color w:val="000000"/>
        </w:rPr>
        <w:t xml:space="preserve"> Әкімшілік деректерді өтеусіз негізінде жинауға арналған нысанын толтыру жөніндегі түсіндірме "Мемлекеттік әлеуметтік сақтандыру қоры" акционерлік қоғамынан төленетін әлеуметтік төлемдерді алушылардың саны және сомалары туралы мәліметтер" (№ 6-әт, ай сайын, тоқсан сайын, жарты жылдық, жылдық)</w:t>
      </w:r>
    </w:p>
    <w:bookmarkEnd w:id="228"/>
    <w:bookmarkStart w:name="z253" w:id="229"/>
    <w:p>
      <w:pPr>
        <w:spacing w:after="0"/>
        <w:ind w:left="0"/>
        <w:jc w:val="both"/>
      </w:pPr>
      <w:r>
        <w:rPr>
          <w:rFonts w:ascii="Times New Roman"/>
          <w:b w:val="false"/>
          <w:i w:val="false"/>
          <w:color w:val="000000"/>
          <w:sz w:val="28"/>
        </w:rPr>
        <w:t>
      1. "Мемлекеттік әлеуметтік сақтандыру қоры" акционерлік қоғамынан төленетін әлеуметтік төлемдерді алушылардың саны және сомалары туралы мәліметтер" № 6-әт нысанын (бұдан әрі – № 6-әт нысаны) "Мемлекеттік әлеуметтік сақтандыру қоры" акционерлік қоғамы (бұдан әрі – Қор) Қазақстан Республикасы Еңбек және халықты әлеуметтік қорғау министрлігіне төмендегі кезеңділікпен:</w:t>
      </w:r>
    </w:p>
    <w:bookmarkEnd w:id="229"/>
    <w:bookmarkStart w:name="z254" w:id="230"/>
    <w:p>
      <w:pPr>
        <w:spacing w:after="0"/>
        <w:ind w:left="0"/>
        <w:jc w:val="both"/>
      </w:pPr>
      <w:r>
        <w:rPr>
          <w:rFonts w:ascii="Times New Roman"/>
          <w:b w:val="false"/>
          <w:i w:val="false"/>
          <w:color w:val="000000"/>
          <w:sz w:val="28"/>
        </w:rPr>
        <w:t>
      1) ай сайын – есепті кезеңнен (айдан) кейінгі күнтізбелік айдың 7-күнінен кешіктірмей;</w:t>
      </w:r>
    </w:p>
    <w:bookmarkEnd w:id="230"/>
    <w:bookmarkStart w:name="z255" w:id="231"/>
    <w:p>
      <w:pPr>
        <w:spacing w:after="0"/>
        <w:ind w:left="0"/>
        <w:jc w:val="both"/>
      </w:pPr>
      <w:r>
        <w:rPr>
          <w:rFonts w:ascii="Times New Roman"/>
          <w:b w:val="false"/>
          <w:i w:val="false"/>
          <w:color w:val="000000"/>
          <w:sz w:val="28"/>
        </w:rPr>
        <w:t>
      2) тоқсан сайын, 9 айға – есепті кезеңнен (тоқсан, 9 ай) кейінгі күнтізбелік айдың 7-күнінен кешіктірмей;</w:t>
      </w:r>
    </w:p>
    <w:bookmarkEnd w:id="231"/>
    <w:bookmarkStart w:name="z256" w:id="232"/>
    <w:p>
      <w:pPr>
        <w:spacing w:after="0"/>
        <w:ind w:left="0"/>
        <w:jc w:val="both"/>
      </w:pPr>
      <w:r>
        <w:rPr>
          <w:rFonts w:ascii="Times New Roman"/>
          <w:b w:val="false"/>
          <w:i w:val="false"/>
          <w:color w:val="000000"/>
          <w:sz w:val="28"/>
        </w:rPr>
        <w:t>
      3) жарты жылда, жылына бір рет – есепті кезеңнен (жарты жыл, жыл) кейінгі күнтізбелік айдың 15-күнінен кешіктірмей ұсынады.</w:t>
      </w:r>
    </w:p>
    <w:bookmarkEnd w:id="232"/>
    <w:bookmarkStart w:name="z257" w:id="233"/>
    <w:p>
      <w:pPr>
        <w:spacing w:after="0"/>
        <w:ind w:left="0"/>
        <w:jc w:val="both"/>
      </w:pPr>
      <w:r>
        <w:rPr>
          <w:rFonts w:ascii="Times New Roman"/>
          <w:b w:val="false"/>
          <w:i w:val="false"/>
          <w:color w:val="000000"/>
          <w:sz w:val="28"/>
        </w:rPr>
        <w:t>
      2. № 6-әт нысанына бірінші басшы (ол болмаған кезеңде оны ауыстыратын адам) және есептілік деректердің дәйектілігін және оның уақтылы ұсынылуын қамтамасыз ететін құрылымдық бөлімшенің басшысы қол қояды және Қордың мөрімен куәландырылады.</w:t>
      </w:r>
    </w:p>
    <w:bookmarkEnd w:id="233"/>
    <w:bookmarkStart w:name="z258" w:id="234"/>
    <w:p>
      <w:pPr>
        <w:spacing w:after="0"/>
        <w:ind w:left="0"/>
        <w:jc w:val="both"/>
      </w:pPr>
      <w:r>
        <w:rPr>
          <w:rFonts w:ascii="Times New Roman"/>
          <w:b w:val="false"/>
          <w:i w:val="false"/>
          <w:color w:val="000000"/>
          <w:sz w:val="28"/>
        </w:rPr>
        <w:t>
      3. № 6-әт нысан былайша толтырылады:</w:t>
      </w:r>
    </w:p>
    <w:bookmarkEnd w:id="234"/>
    <w:bookmarkStart w:name="z259" w:id="235"/>
    <w:p>
      <w:pPr>
        <w:spacing w:after="0"/>
        <w:ind w:left="0"/>
        <w:jc w:val="both"/>
      </w:pPr>
      <w:r>
        <w:rPr>
          <w:rFonts w:ascii="Times New Roman"/>
          <w:b w:val="false"/>
          <w:i w:val="false"/>
          <w:color w:val="000000"/>
          <w:sz w:val="28"/>
        </w:rPr>
        <w:t>
      әрбір есепті кезеңде (ай, тоқсан, жартыжылдық, 9 ай, жыл) аталған есепті қалыптастыру кезінде төлемнің жалғасуына немесе тоқтатылғанына қарамастан, есепті кезең үшін әлеуметтік төлем жүзеге асырылған әлеуметтік төлемдерді алушылардың барлығы (есепті кезеңде бір рет болса да ескерілген) есепке алынады.</w:t>
      </w:r>
    </w:p>
    <w:bookmarkEnd w:id="235"/>
    <w:bookmarkStart w:name="z260" w:id="236"/>
    <w:p>
      <w:pPr>
        <w:spacing w:after="0"/>
        <w:ind w:left="0"/>
        <w:jc w:val="both"/>
      </w:pPr>
      <w:r>
        <w:rPr>
          <w:rFonts w:ascii="Times New Roman"/>
          <w:b w:val="false"/>
          <w:i w:val="false"/>
          <w:color w:val="000000"/>
          <w:sz w:val="28"/>
        </w:rPr>
        <w:t>
      Бұл ретте, есепті кезең үшін жүзеге асырылған әлеуметтік төлемдердің сомасы міндетті зейнетақы жарналарын ұстап қалу ескерілмей көрсетіледі.</w:t>
      </w:r>
    </w:p>
    <w:bookmarkEnd w:id="236"/>
    <w:bookmarkStart w:name="z261" w:id="237"/>
    <w:p>
      <w:pPr>
        <w:spacing w:after="0"/>
        <w:ind w:left="0"/>
        <w:jc w:val="both"/>
      </w:pPr>
      <w:r>
        <w:rPr>
          <w:rFonts w:ascii="Times New Roman"/>
          <w:b w:val="false"/>
          <w:i w:val="false"/>
          <w:color w:val="000000"/>
          <w:sz w:val="28"/>
        </w:rPr>
        <w:t>
      Асыраушысынан айырылу жағдайы бойынша әлеуметтік төлемнен үлес бөлінген жағдайда негізгі іс ашылған облыс бойынша бір алушы есепке алынады.</w:t>
      </w:r>
    </w:p>
    <w:bookmarkEnd w:id="2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w:t>
            </w:r>
            <w:r>
              <w:br/>
            </w:r>
            <w:r>
              <w:rPr>
                <w:rFonts w:ascii="Times New Roman"/>
                <w:b w:val="false"/>
                <w:i w:val="false"/>
                <w:color w:val="000000"/>
                <w:sz w:val="20"/>
              </w:rPr>
              <w:t>2026 жылғы 19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256 бұйрығына 7-қосымша/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2023 жылғы 18 мамырдағы</w:t>
            </w:r>
            <w:r>
              <w:br/>
            </w:r>
            <w:r>
              <w:rPr>
                <w:rFonts w:ascii="Times New Roman"/>
                <w:b w:val="false"/>
                <w:i w:val="false"/>
                <w:color w:val="000000"/>
                <w:sz w:val="20"/>
              </w:rPr>
              <w:t>№ 158 бұйрығына 8-қосымша</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264" w:id="238"/>
    <w:p>
      <w:pPr>
        <w:spacing w:after="0"/>
        <w:ind w:left="0"/>
        <w:jc w:val="both"/>
      </w:pPr>
      <w:r>
        <w:rPr>
          <w:rFonts w:ascii="Times New Roman"/>
          <w:b w:val="false"/>
          <w:i w:val="false"/>
          <w:color w:val="000000"/>
          <w:sz w:val="28"/>
        </w:rPr>
        <w:t>
      Ұсынылады: Қазақстан Республикасы Еңбек және халықты әлеуметтік қорғау министрлігіне</w:t>
      </w:r>
    </w:p>
    <w:bookmarkEnd w:id="238"/>
    <w:bookmarkStart w:name="z265" w:id="239"/>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w:t>
      </w:r>
    </w:p>
    <w:bookmarkEnd w:id="239"/>
    <w:bookmarkStart w:name="z266" w:id="240"/>
    <w:p>
      <w:pPr>
        <w:spacing w:after="0"/>
        <w:ind w:left="0"/>
        <w:jc w:val="both"/>
      </w:pPr>
      <w:r>
        <w:rPr>
          <w:rFonts w:ascii="Times New Roman"/>
          <w:b w:val="false"/>
          <w:i w:val="false"/>
          <w:color w:val="000000"/>
          <w:sz w:val="28"/>
        </w:rPr>
        <w:t>
      https://www.gov.kz/memleket/entities/enbek/documents/details/447228?lang=ru</w:t>
      </w:r>
    </w:p>
    <w:bookmarkEnd w:id="240"/>
    <w:bookmarkStart w:name="z267" w:id="241"/>
    <w:p>
      <w:pPr>
        <w:spacing w:after="0"/>
        <w:ind w:left="0"/>
        <w:jc w:val="both"/>
      </w:pPr>
      <w:r>
        <w:rPr>
          <w:rFonts w:ascii="Times New Roman"/>
          <w:b w:val="false"/>
          <w:i w:val="false"/>
          <w:color w:val="000000"/>
          <w:sz w:val="28"/>
        </w:rPr>
        <w:t>
      Әкімшілік нысанның атауы: "Мемлекеттік әлеуметтік сақтандыру қоры" акционерлік қоғамынан тағайындалған әлеуметтік төлемдердің орташа мөлшері туралы мәліметтер</w:t>
      </w:r>
    </w:p>
    <w:bookmarkEnd w:id="241"/>
    <w:bookmarkStart w:name="z268" w:id="242"/>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 7-ом нысан</w:t>
      </w:r>
    </w:p>
    <w:bookmarkEnd w:id="242"/>
    <w:bookmarkStart w:name="z269" w:id="243"/>
    <w:p>
      <w:pPr>
        <w:spacing w:after="0"/>
        <w:ind w:left="0"/>
        <w:jc w:val="both"/>
      </w:pPr>
      <w:r>
        <w:rPr>
          <w:rFonts w:ascii="Times New Roman"/>
          <w:b w:val="false"/>
          <w:i w:val="false"/>
          <w:color w:val="000000"/>
          <w:sz w:val="28"/>
        </w:rPr>
        <w:t>
      Кезеңділік: ай сайын, тоқсан сайын, жарты жылдық, жылдық</w:t>
      </w:r>
    </w:p>
    <w:bookmarkEnd w:id="243"/>
    <w:bookmarkStart w:name="z270" w:id="244"/>
    <w:p>
      <w:pPr>
        <w:spacing w:after="0"/>
        <w:ind w:left="0"/>
        <w:jc w:val="both"/>
      </w:pPr>
      <w:r>
        <w:rPr>
          <w:rFonts w:ascii="Times New Roman"/>
          <w:b w:val="false"/>
          <w:i w:val="false"/>
          <w:color w:val="000000"/>
          <w:sz w:val="28"/>
        </w:rPr>
        <w:t>
      Есепті кезең: 20 ___ жылғы _____________ай</w:t>
      </w:r>
    </w:p>
    <w:bookmarkEnd w:id="244"/>
    <w:bookmarkStart w:name="z271" w:id="245"/>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"Мемлекеттік әлеуметтік сақтандыру қоры" акционерлік қоғамы</w:t>
      </w:r>
    </w:p>
    <w:bookmarkEnd w:id="245"/>
    <w:bookmarkStart w:name="z272" w:id="246"/>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7 жұмыс күні ішінде</w:t>
      </w:r>
    </w:p>
    <w:bookmarkEnd w:id="246"/>
    <w:bookmarkStart w:name="z273" w:id="247"/>
    <w:p>
      <w:pPr>
        <w:spacing w:after="0"/>
        <w:ind w:left="0"/>
        <w:jc w:val="both"/>
      </w:pPr>
      <w:r>
        <w:rPr>
          <w:rFonts w:ascii="Times New Roman"/>
          <w:b w:val="false"/>
          <w:i w:val="false"/>
          <w:color w:val="000000"/>
          <w:sz w:val="28"/>
        </w:rPr>
        <w:t>
      БСН ___________________</w:t>
      </w:r>
    </w:p>
    <w:bookmarkEnd w:id="247"/>
    <w:bookmarkStart w:name="z274" w:id="248"/>
    <w:p>
      <w:pPr>
        <w:spacing w:after="0"/>
        <w:ind w:left="0"/>
        <w:jc w:val="both"/>
      </w:pPr>
      <w:r>
        <w:rPr>
          <w:rFonts w:ascii="Times New Roman"/>
          <w:b w:val="false"/>
          <w:i w:val="false"/>
          <w:color w:val="000000"/>
          <w:sz w:val="28"/>
        </w:rPr>
        <w:t>
      Жинау әдісі: электронды түрде</w:t>
      </w:r>
    </w:p>
    <w:bookmarkEnd w:id="248"/>
    <w:bookmarkStart w:name="z275" w:id="249"/>
    <w:p>
      <w:pPr>
        <w:spacing w:after="0"/>
        <w:ind w:left="0"/>
        <w:jc w:val="both"/>
      </w:pPr>
      <w:r>
        <w:rPr>
          <w:rFonts w:ascii="Times New Roman"/>
          <w:b w:val="false"/>
          <w:i w:val="false"/>
          <w:color w:val="000000"/>
          <w:sz w:val="28"/>
        </w:rPr>
        <w:t>
      № 7-ом нысаны</w:t>
      </w:r>
    </w:p>
    <w:bookmarkEnd w:id="2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астананың, облыстың, республикалық маңызы бар қаланың коды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әлеуметтік төлемдердің орташа мөлшері,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ету қабілетінен айырылған жағдай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Асыраушысынан айырылған жағдай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Жұмысынан айырылған жағдай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Жүктілікке және босануға, жаңа туған баланы (балаларды) асырап алуына байланысты табысынан айырылған жағдайларда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бір жарым жасқа толғанға дейін оның күтіміне байланысты табысынан айырылған жағдай</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430000000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470000000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590000000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610000000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620000000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630000000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710000000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790000000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6" w:id="250"/>
    <w:p>
      <w:pPr>
        <w:spacing w:after="0"/>
        <w:ind w:left="0"/>
        <w:jc w:val="both"/>
      </w:pPr>
      <w:r>
        <w:rPr>
          <w:rFonts w:ascii="Times New Roman"/>
          <w:b w:val="false"/>
          <w:i w:val="false"/>
          <w:color w:val="000000"/>
          <w:sz w:val="28"/>
        </w:rPr>
        <w:t xml:space="preserve">
      Атауы ____________________________________________________________ </w:t>
      </w:r>
    </w:p>
    <w:bookmarkEnd w:id="250"/>
    <w:bookmarkStart w:name="z277" w:id="251"/>
    <w:p>
      <w:pPr>
        <w:spacing w:after="0"/>
        <w:ind w:left="0"/>
        <w:jc w:val="both"/>
      </w:pPr>
      <w:r>
        <w:rPr>
          <w:rFonts w:ascii="Times New Roman"/>
          <w:b w:val="false"/>
          <w:i w:val="false"/>
          <w:color w:val="000000"/>
          <w:sz w:val="28"/>
        </w:rPr>
        <w:t xml:space="preserve">
      Мекенжайы _______________________________________________________ </w:t>
      </w:r>
    </w:p>
    <w:bookmarkEnd w:id="251"/>
    <w:bookmarkStart w:name="z278" w:id="252"/>
    <w:p>
      <w:pPr>
        <w:spacing w:after="0"/>
        <w:ind w:left="0"/>
        <w:jc w:val="both"/>
      </w:pPr>
      <w:r>
        <w:rPr>
          <w:rFonts w:ascii="Times New Roman"/>
          <w:b w:val="false"/>
          <w:i w:val="false"/>
          <w:color w:val="000000"/>
          <w:sz w:val="28"/>
        </w:rPr>
        <w:t xml:space="preserve">
      Телефоны _________________________________________________________ </w:t>
      </w:r>
    </w:p>
    <w:bookmarkEnd w:id="252"/>
    <w:bookmarkStart w:name="z279" w:id="253"/>
    <w:p>
      <w:pPr>
        <w:spacing w:after="0"/>
        <w:ind w:left="0"/>
        <w:jc w:val="both"/>
      </w:pPr>
      <w:r>
        <w:rPr>
          <w:rFonts w:ascii="Times New Roman"/>
          <w:b w:val="false"/>
          <w:i w:val="false"/>
          <w:color w:val="000000"/>
          <w:sz w:val="28"/>
        </w:rPr>
        <w:t xml:space="preserve">
      Электрондық пошта мекенжайы ______________________________________ </w:t>
      </w:r>
    </w:p>
    <w:bookmarkEnd w:id="253"/>
    <w:bookmarkStart w:name="z280" w:id="254"/>
    <w:p>
      <w:pPr>
        <w:spacing w:after="0"/>
        <w:ind w:left="0"/>
        <w:jc w:val="both"/>
      </w:pPr>
      <w:r>
        <w:rPr>
          <w:rFonts w:ascii="Times New Roman"/>
          <w:b w:val="false"/>
          <w:i w:val="false"/>
          <w:color w:val="000000"/>
          <w:sz w:val="28"/>
        </w:rPr>
        <w:t xml:space="preserve">
      Орындаушы _______________________________________________________ </w:t>
      </w:r>
    </w:p>
    <w:bookmarkEnd w:id="254"/>
    <w:bookmarkStart w:name="z281" w:id="255"/>
    <w:p>
      <w:pPr>
        <w:spacing w:after="0"/>
        <w:ind w:left="0"/>
        <w:jc w:val="both"/>
      </w:pPr>
      <w:r>
        <w:rPr>
          <w:rFonts w:ascii="Times New Roman"/>
          <w:b w:val="false"/>
          <w:i w:val="false"/>
          <w:color w:val="000000"/>
          <w:sz w:val="28"/>
        </w:rPr>
        <w:t>
      Тегі, аты және әкесінің аты (ол болған жағдайда) қолы, телефон</w:t>
      </w:r>
    </w:p>
    <w:bookmarkEnd w:id="255"/>
    <w:bookmarkStart w:name="z282" w:id="256"/>
    <w:p>
      <w:pPr>
        <w:spacing w:after="0"/>
        <w:ind w:left="0"/>
        <w:jc w:val="both"/>
      </w:pPr>
      <w:r>
        <w:rPr>
          <w:rFonts w:ascii="Times New Roman"/>
          <w:b w:val="false"/>
          <w:i w:val="false"/>
          <w:color w:val="000000"/>
          <w:sz w:val="28"/>
        </w:rPr>
        <w:t>
      "Мемлекеттік әлеуметтік сақтандыру қоры" акционерлік қоғамының</w:t>
      </w:r>
    </w:p>
    <w:bookmarkEnd w:id="256"/>
    <w:bookmarkStart w:name="z283" w:id="257"/>
    <w:p>
      <w:pPr>
        <w:spacing w:after="0"/>
        <w:ind w:left="0"/>
        <w:jc w:val="both"/>
      </w:pPr>
      <w:r>
        <w:rPr>
          <w:rFonts w:ascii="Times New Roman"/>
          <w:b w:val="false"/>
          <w:i w:val="false"/>
          <w:color w:val="000000"/>
          <w:sz w:val="28"/>
        </w:rPr>
        <w:t>
      Басшысы ______________ тегі, аты, әкесінің аты (ол болған жағдайда), қолы</w:t>
      </w:r>
    </w:p>
    <w:bookmarkEnd w:id="257"/>
    <w:bookmarkStart w:name="z284" w:id="258"/>
    <w:p>
      <w:pPr>
        <w:spacing w:after="0"/>
        <w:ind w:left="0"/>
        <w:jc w:val="both"/>
      </w:pPr>
      <w:r>
        <w:rPr>
          <w:rFonts w:ascii="Times New Roman"/>
          <w:b w:val="false"/>
          <w:i w:val="false"/>
          <w:color w:val="000000"/>
          <w:sz w:val="28"/>
        </w:rPr>
        <w:t xml:space="preserve">
      Бас бухгалтер (құрылымдық бөлімшенің басшысы) </w:t>
      </w:r>
    </w:p>
    <w:bookmarkEnd w:id="258"/>
    <w:bookmarkStart w:name="z285" w:id="259"/>
    <w:p>
      <w:pPr>
        <w:spacing w:after="0"/>
        <w:ind w:left="0"/>
        <w:jc w:val="both"/>
      </w:pPr>
      <w:r>
        <w:rPr>
          <w:rFonts w:ascii="Times New Roman"/>
          <w:b w:val="false"/>
          <w:i w:val="false"/>
          <w:color w:val="000000"/>
          <w:sz w:val="28"/>
        </w:rPr>
        <w:t>
      ____________________ тегі, аты, әкесінің аты (ол болған жағдайда), қолы</w:t>
      </w:r>
    </w:p>
    <w:bookmarkEnd w:id="259"/>
    <w:bookmarkStart w:name="z286" w:id="260"/>
    <w:p>
      <w:pPr>
        <w:spacing w:after="0"/>
        <w:ind w:left="0"/>
        <w:jc w:val="both"/>
      </w:pPr>
      <w:r>
        <w:rPr>
          <w:rFonts w:ascii="Times New Roman"/>
          <w:b w:val="false"/>
          <w:i w:val="false"/>
          <w:color w:val="000000"/>
          <w:sz w:val="28"/>
        </w:rPr>
        <w:t>
      Мөрдің орны</w:t>
      </w:r>
    </w:p>
    <w:bookmarkEnd w:id="2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әлеуметтік</w:t>
            </w:r>
            <w:r>
              <w:br/>
            </w:r>
            <w:r>
              <w:rPr>
                <w:rFonts w:ascii="Times New Roman"/>
                <w:b w:val="false"/>
                <w:i w:val="false"/>
                <w:color w:val="000000"/>
                <w:sz w:val="20"/>
              </w:rPr>
              <w:t>сақтандыру қоры" акционерлік</w:t>
            </w:r>
            <w:r>
              <w:br/>
            </w:r>
            <w:r>
              <w:rPr>
                <w:rFonts w:ascii="Times New Roman"/>
                <w:b w:val="false"/>
                <w:i w:val="false"/>
                <w:color w:val="000000"/>
                <w:sz w:val="20"/>
              </w:rPr>
              <w:t>қоғамынан тағайындалған</w:t>
            </w:r>
            <w:r>
              <w:br/>
            </w:r>
            <w:r>
              <w:rPr>
                <w:rFonts w:ascii="Times New Roman"/>
                <w:b w:val="false"/>
                <w:i w:val="false"/>
                <w:color w:val="000000"/>
                <w:sz w:val="20"/>
              </w:rPr>
              <w:t>әлеуметтік төлемдердің орташа</w:t>
            </w:r>
            <w:r>
              <w:br/>
            </w:r>
            <w:r>
              <w:rPr>
                <w:rFonts w:ascii="Times New Roman"/>
                <w:b w:val="false"/>
                <w:i w:val="false"/>
                <w:color w:val="000000"/>
                <w:sz w:val="20"/>
              </w:rPr>
              <w:t>мөлшері туралы мәліметтер"</w:t>
            </w:r>
            <w:r>
              <w:br/>
            </w:r>
            <w:r>
              <w:rPr>
                <w:rFonts w:ascii="Times New Roman"/>
                <w:b w:val="false"/>
                <w:i w:val="false"/>
                <w:color w:val="000000"/>
                <w:sz w:val="20"/>
              </w:rPr>
              <w:t>әкімшілік деректерін жинауға</w:t>
            </w:r>
            <w:r>
              <w:br/>
            </w:r>
            <w:r>
              <w:rPr>
                <w:rFonts w:ascii="Times New Roman"/>
                <w:b w:val="false"/>
                <w:i w:val="false"/>
                <w:color w:val="000000"/>
                <w:sz w:val="20"/>
              </w:rPr>
              <w:t>арналған нысанға қосымша</w:t>
            </w:r>
          </w:p>
        </w:tc>
      </w:tr>
    </w:tbl>
    <w:bookmarkStart w:name="z288" w:id="261"/>
    <w:p>
      <w:pPr>
        <w:spacing w:after="0"/>
        <w:ind w:left="0"/>
        <w:jc w:val="left"/>
      </w:pPr>
      <w:r>
        <w:rPr>
          <w:rFonts w:ascii="Times New Roman"/>
          <w:b/>
          <w:i w:val="false"/>
          <w:color w:val="000000"/>
        </w:rPr>
        <w:t xml:space="preserve"> Әкімшілік деректерді өтеусіз негізінде жинауға арналған нысанын толтыру жөніндегі түсіндірме "Мемлекеттік әлеуметтік сақтандыру қоры" акционерлік қоғамынан тағайындалған әлеуметтік төлемдердің орташа мөлшері туралы мәліметтер" (№ 7-ом, ай сайын, тоқсан сайын, жарты жылдық, жылдық)</w:t>
      </w:r>
    </w:p>
    <w:bookmarkEnd w:id="261"/>
    <w:bookmarkStart w:name="z289" w:id="262"/>
    <w:p>
      <w:pPr>
        <w:spacing w:after="0"/>
        <w:ind w:left="0"/>
        <w:jc w:val="both"/>
      </w:pPr>
      <w:r>
        <w:rPr>
          <w:rFonts w:ascii="Times New Roman"/>
          <w:b w:val="false"/>
          <w:i w:val="false"/>
          <w:color w:val="000000"/>
          <w:sz w:val="28"/>
        </w:rPr>
        <w:t>
      1. "Мемлекеттік әлеуметтік сақтандыру қоры" акционерлік қоғамынан тағайындалған әлеуметтік төлемдердің орташа мөлшері туралы мәліметтер" № 7-ом нысанын (бұдан әрі – № 7-ом нысаны) "Мемлекеттік әлеуметтік сақтандыру қоры" акционерлік қоғамы (бұдан әрі – Қор) Қазақстан Республикасы Еңбек және халықты әлеуметтік қорғау министрлігіне төмендегі кезеңділікпен:</w:t>
      </w:r>
    </w:p>
    <w:bookmarkEnd w:id="262"/>
    <w:bookmarkStart w:name="z290" w:id="263"/>
    <w:p>
      <w:pPr>
        <w:spacing w:after="0"/>
        <w:ind w:left="0"/>
        <w:jc w:val="both"/>
      </w:pPr>
      <w:r>
        <w:rPr>
          <w:rFonts w:ascii="Times New Roman"/>
          <w:b w:val="false"/>
          <w:i w:val="false"/>
          <w:color w:val="000000"/>
          <w:sz w:val="28"/>
        </w:rPr>
        <w:t>
      1) ай сайын – есепті кезеңнен (айдан) кейінгі күнтізбелік айдың 7-күнінен кешіктірмей;</w:t>
      </w:r>
    </w:p>
    <w:bookmarkEnd w:id="263"/>
    <w:bookmarkStart w:name="z291" w:id="264"/>
    <w:p>
      <w:pPr>
        <w:spacing w:after="0"/>
        <w:ind w:left="0"/>
        <w:jc w:val="both"/>
      </w:pPr>
      <w:r>
        <w:rPr>
          <w:rFonts w:ascii="Times New Roman"/>
          <w:b w:val="false"/>
          <w:i w:val="false"/>
          <w:color w:val="000000"/>
          <w:sz w:val="28"/>
        </w:rPr>
        <w:t>
      2) тоқсан сайын, 9 айға – есепті кезеңнен (тоқсан, 9 ай) кейінгі күнтізбелік айдың 7-күнінен кешіктірмей;</w:t>
      </w:r>
    </w:p>
    <w:bookmarkEnd w:id="264"/>
    <w:bookmarkStart w:name="z292" w:id="265"/>
    <w:p>
      <w:pPr>
        <w:spacing w:after="0"/>
        <w:ind w:left="0"/>
        <w:jc w:val="both"/>
      </w:pPr>
      <w:r>
        <w:rPr>
          <w:rFonts w:ascii="Times New Roman"/>
          <w:b w:val="false"/>
          <w:i w:val="false"/>
          <w:color w:val="000000"/>
          <w:sz w:val="28"/>
        </w:rPr>
        <w:t>
      3) жарты жылда, жылына бір рет – есепті кезеңнен (жарты жыл, жыл) кейінгі күнтізбелік айдың 15-күнінен кешіктірмей ұсынады.</w:t>
      </w:r>
    </w:p>
    <w:bookmarkEnd w:id="265"/>
    <w:bookmarkStart w:name="z293" w:id="266"/>
    <w:p>
      <w:pPr>
        <w:spacing w:after="0"/>
        <w:ind w:left="0"/>
        <w:jc w:val="both"/>
      </w:pPr>
      <w:r>
        <w:rPr>
          <w:rFonts w:ascii="Times New Roman"/>
          <w:b w:val="false"/>
          <w:i w:val="false"/>
          <w:color w:val="000000"/>
          <w:sz w:val="28"/>
        </w:rPr>
        <w:t>
      2. № 7-ом нысанына бірінші басшы (ол болмаған кезеңде оны ауыстыратын адам) және есептілік деректердің дәйектілігін және оның уақтылы ұсынылуын қамтамасыз ететін құрылымдық бөлімшенің басшысы қол қояды және Қордың мөрімен куәландырылады.</w:t>
      </w:r>
    </w:p>
    <w:bookmarkEnd w:id="266"/>
    <w:bookmarkStart w:name="z294" w:id="267"/>
    <w:p>
      <w:pPr>
        <w:spacing w:after="0"/>
        <w:ind w:left="0"/>
        <w:jc w:val="both"/>
      </w:pPr>
      <w:r>
        <w:rPr>
          <w:rFonts w:ascii="Times New Roman"/>
          <w:b w:val="false"/>
          <w:i w:val="false"/>
          <w:color w:val="000000"/>
          <w:sz w:val="28"/>
        </w:rPr>
        <w:t>
      3. № 7-ом нысан былайша толтырылады:</w:t>
      </w:r>
    </w:p>
    <w:bookmarkEnd w:id="267"/>
    <w:bookmarkStart w:name="z295" w:id="268"/>
    <w:p>
      <w:pPr>
        <w:spacing w:after="0"/>
        <w:ind w:left="0"/>
        <w:jc w:val="both"/>
      </w:pPr>
      <w:r>
        <w:rPr>
          <w:rFonts w:ascii="Times New Roman"/>
          <w:b w:val="false"/>
          <w:i w:val="false"/>
          <w:color w:val="000000"/>
          <w:sz w:val="28"/>
        </w:rPr>
        <w:t>
      әрбір есепті кезеңде (ай, тоқсан, жартыжылдық, 9 ай, жыл) аталған есепті қалыптастыру кезінде есепті кезең үшін тағайындалған әлеуметтік төлемдердің орташа мөлшері есепке алынады.</w:t>
      </w:r>
    </w:p>
    <w:bookmarkEnd w:id="268"/>
    <w:bookmarkStart w:name="z296" w:id="269"/>
    <w:p>
      <w:pPr>
        <w:spacing w:after="0"/>
        <w:ind w:left="0"/>
        <w:jc w:val="both"/>
      </w:pPr>
      <w:r>
        <w:rPr>
          <w:rFonts w:ascii="Times New Roman"/>
          <w:b w:val="false"/>
          <w:i w:val="false"/>
          <w:color w:val="000000"/>
          <w:sz w:val="28"/>
        </w:rPr>
        <w:t>
      Есепті кезеңде тағайындалған әлеуметтік төлемдердің орташа мөлшері есепті кезеңге тағайындалған әлеуметтік төлемдердің сомасын есепті кезеңге алушылардың санына бөлу жолымен әлеуметтік тәуекелдің әрбір түрі бойынша есепті кезеңге тағайындалған әлеуметтік төлемдер мөлшерінің орташа алынған шамасы ретінде айқындалады.</w:t>
      </w:r>
    </w:p>
    <w:bookmarkEnd w:id="2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w:t>
            </w:r>
            <w:r>
              <w:br/>
            </w:r>
            <w:r>
              <w:rPr>
                <w:rFonts w:ascii="Times New Roman"/>
                <w:b w:val="false"/>
                <w:i w:val="false"/>
                <w:color w:val="000000"/>
                <w:sz w:val="20"/>
              </w:rPr>
              <w:t>2026 жылғы 19 маусымдағы</w:t>
            </w:r>
            <w:r>
              <w:br/>
            </w:r>
            <w:r>
              <w:rPr>
                <w:rFonts w:ascii="Times New Roman"/>
                <w:b w:val="false"/>
                <w:i w:val="false"/>
                <w:color w:val="000000"/>
                <w:sz w:val="20"/>
              </w:rPr>
              <w:t>№ 256 бұйрығына 8-қосымша/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2023 жылғы 18 мамырдағы</w:t>
            </w:r>
            <w:r>
              <w:br/>
            </w:r>
            <w:r>
              <w:rPr>
                <w:rFonts w:ascii="Times New Roman"/>
                <w:b w:val="false"/>
                <w:i w:val="false"/>
                <w:color w:val="000000"/>
                <w:sz w:val="20"/>
              </w:rPr>
              <w:t>№ 158 бұйрығына 9-қосымша</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298" w:id="270"/>
    <w:p>
      <w:pPr>
        <w:spacing w:after="0"/>
        <w:ind w:left="0"/>
        <w:jc w:val="both"/>
      </w:pPr>
      <w:r>
        <w:rPr>
          <w:rFonts w:ascii="Times New Roman"/>
          <w:b w:val="false"/>
          <w:i w:val="false"/>
          <w:color w:val="000000"/>
          <w:sz w:val="28"/>
        </w:rPr>
        <w:t>
      Ұсынылады: Қазақстан Республикасы Еңбек және халықты әлеуметтік қорғау министрлігіне</w:t>
      </w:r>
    </w:p>
    <w:bookmarkEnd w:id="270"/>
    <w:bookmarkStart w:name="z299" w:id="271"/>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w:t>
      </w:r>
    </w:p>
    <w:bookmarkEnd w:id="271"/>
    <w:bookmarkStart w:name="z300" w:id="272"/>
    <w:p>
      <w:pPr>
        <w:spacing w:after="0"/>
        <w:ind w:left="0"/>
        <w:jc w:val="both"/>
      </w:pPr>
      <w:r>
        <w:rPr>
          <w:rFonts w:ascii="Times New Roman"/>
          <w:b w:val="false"/>
          <w:i w:val="false"/>
          <w:color w:val="000000"/>
          <w:sz w:val="28"/>
        </w:rPr>
        <w:t>
      https://www.gov.kz/memleket/entities/enbek/documents/details/447228?lang=ru</w:t>
      </w:r>
    </w:p>
    <w:bookmarkEnd w:id="272"/>
    <w:bookmarkStart w:name="z301" w:id="273"/>
    <w:p>
      <w:pPr>
        <w:spacing w:after="0"/>
        <w:ind w:left="0"/>
        <w:jc w:val="both"/>
      </w:pPr>
      <w:r>
        <w:rPr>
          <w:rFonts w:ascii="Times New Roman"/>
          <w:b w:val="false"/>
          <w:i w:val="false"/>
          <w:color w:val="000000"/>
          <w:sz w:val="28"/>
        </w:rPr>
        <w:t>
      Әкімшілік нысанның атауы: Әлеуметтік қатер түрлері бойынша "Мемлекеттік әлеуметтік сақтандыру қоры" акционерлік қоғамынан әлеуметтік төлемдерді алушылар санының және сомаларының динамикасы</w:t>
      </w:r>
    </w:p>
    <w:bookmarkEnd w:id="273"/>
    <w:bookmarkStart w:name="z302" w:id="274"/>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 8-с нысан</w:t>
      </w:r>
    </w:p>
    <w:bookmarkEnd w:id="274"/>
    <w:bookmarkStart w:name="z303" w:id="275"/>
    <w:p>
      <w:pPr>
        <w:spacing w:after="0"/>
        <w:ind w:left="0"/>
        <w:jc w:val="both"/>
      </w:pPr>
      <w:r>
        <w:rPr>
          <w:rFonts w:ascii="Times New Roman"/>
          <w:b w:val="false"/>
          <w:i w:val="false"/>
          <w:color w:val="000000"/>
          <w:sz w:val="28"/>
        </w:rPr>
        <w:t>
      Кезеңділік: ай сайын</w:t>
      </w:r>
    </w:p>
    <w:bookmarkEnd w:id="275"/>
    <w:bookmarkStart w:name="z304" w:id="276"/>
    <w:p>
      <w:pPr>
        <w:spacing w:after="0"/>
        <w:ind w:left="0"/>
        <w:jc w:val="both"/>
      </w:pPr>
      <w:r>
        <w:rPr>
          <w:rFonts w:ascii="Times New Roman"/>
          <w:b w:val="false"/>
          <w:i w:val="false"/>
          <w:color w:val="000000"/>
          <w:sz w:val="28"/>
        </w:rPr>
        <w:t>
      Есепті кезең: 20 ___ жылғы _____________ай</w:t>
      </w:r>
    </w:p>
    <w:bookmarkEnd w:id="276"/>
    <w:bookmarkStart w:name="z305" w:id="277"/>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"Мемлекеттік әлеуметтік сақтандыру қоры" акционерлік қоғамы</w:t>
      </w:r>
    </w:p>
    <w:bookmarkEnd w:id="277"/>
    <w:bookmarkStart w:name="z306" w:id="278"/>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7 жұмыс күні ішінде</w:t>
      </w:r>
    </w:p>
    <w:bookmarkEnd w:id="278"/>
    <w:bookmarkStart w:name="z307" w:id="279"/>
    <w:p>
      <w:pPr>
        <w:spacing w:after="0"/>
        <w:ind w:left="0"/>
        <w:jc w:val="both"/>
      </w:pPr>
      <w:r>
        <w:rPr>
          <w:rFonts w:ascii="Times New Roman"/>
          <w:b w:val="false"/>
          <w:i w:val="false"/>
          <w:color w:val="000000"/>
          <w:sz w:val="28"/>
        </w:rPr>
        <w:t>
      БСН ___________________</w:t>
      </w:r>
    </w:p>
    <w:bookmarkEnd w:id="279"/>
    <w:bookmarkStart w:name="z308" w:id="280"/>
    <w:p>
      <w:pPr>
        <w:spacing w:after="0"/>
        <w:ind w:left="0"/>
        <w:jc w:val="both"/>
      </w:pPr>
      <w:r>
        <w:rPr>
          <w:rFonts w:ascii="Times New Roman"/>
          <w:b w:val="false"/>
          <w:i w:val="false"/>
          <w:color w:val="000000"/>
          <w:sz w:val="28"/>
        </w:rPr>
        <w:t>
      Жинау әдісі: электронды түрде</w:t>
      </w:r>
    </w:p>
    <w:bookmarkEnd w:id="280"/>
    <w:bookmarkStart w:name="z309" w:id="281"/>
    <w:p>
      <w:pPr>
        <w:spacing w:after="0"/>
        <w:ind w:left="0"/>
        <w:jc w:val="both"/>
      </w:pPr>
      <w:r>
        <w:rPr>
          <w:rFonts w:ascii="Times New Roman"/>
          <w:b w:val="false"/>
          <w:i w:val="false"/>
          <w:color w:val="000000"/>
          <w:sz w:val="28"/>
        </w:rPr>
        <w:t>
      № 8-c нысаны</w:t>
      </w:r>
    </w:p>
    <w:bookmarkEnd w:id="2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қатерлердің түрлері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ету қабілетінен айырылған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асыраушысынан айырылған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жұмысынан айырылған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бір жарым жасқа толғанға дейін оның күтіміне байланысты табысынан айырылған жағдай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алушылардың айдың басындағы саны,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төлемдердің сомасы,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тағайындалғандар,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 үшін әлеуметтік төлемдердің сомасы,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өлім-жітім,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 тыс жерлерден келгендер,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 тыс жерлерге кеткендер,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келтірілгендер,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тасталғандар,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алушылардың айдың соңындағы саны,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0" w:id="282"/>
    <w:p>
      <w:pPr>
        <w:spacing w:after="0"/>
        <w:ind w:left="0"/>
        <w:jc w:val="both"/>
      </w:pPr>
      <w:r>
        <w:rPr>
          <w:rFonts w:ascii="Times New Roman"/>
          <w:b w:val="false"/>
          <w:i w:val="false"/>
          <w:color w:val="000000"/>
          <w:sz w:val="28"/>
        </w:rPr>
        <w:t>
      Атауы ________________________________________________________</w:t>
      </w:r>
    </w:p>
    <w:bookmarkEnd w:id="282"/>
    <w:bookmarkStart w:name="z311" w:id="283"/>
    <w:p>
      <w:pPr>
        <w:spacing w:after="0"/>
        <w:ind w:left="0"/>
        <w:jc w:val="both"/>
      </w:pPr>
      <w:r>
        <w:rPr>
          <w:rFonts w:ascii="Times New Roman"/>
          <w:b w:val="false"/>
          <w:i w:val="false"/>
          <w:color w:val="000000"/>
          <w:sz w:val="28"/>
        </w:rPr>
        <w:t>
      Мекенжайы ______________________________________________________</w:t>
      </w:r>
    </w:p>
    <w:bookmarkEnd w:id="283"/>
    <w:bookmarkStart w:name="z312" w:id="284"/>
    <w:p>
      <w:pPr>
        <w:spacing w:after="0"/>
        <w:ind w:left="0"/>
        <w:jc w:val="both"/>
      </w:pPr>
      <w:r>
        <w:rPr>
          <w:rFonts w:ascii="Times New Roman"/>
          <w:b w:val="false"/>
          <w:i w:val="false"/>
          <w:color w:val="000000"/>
          <w:sz w:val="28"/>
        </w:rPr>
        <w:t>
      Телефоны _______________________________________________________</w:t>
      </w:r>
    </w:p>
    <w:bookmarkEnd w:id="284"/>
    <w:bookmarkStart w:name="z313" w:id="285"/>
    <w:p>
      <w:pPr>
        <w:spacing w:after="0"/>
        <w:ind w:left="0"/>
        <w:jc w:val="both"/>
      </w:pPr>
      <w:r>
        <w:rPr>
          <w:rFonts w:ascii="Times New Roman"/>
          <w:b w:val="false"/>
          <w:i w:val="false"/>
          <w:color w:val="000000"/>
          <w:sz w:val="28"/>
        </w:rPr>
        <w:t>
      Электрондық пошта мекенжайы _____________________________________</w:t>
      </w:r>
    </w:p>
    <w:bookmarkEnd w:id="285"/>
    <w:bookmarkStart w:name="z314" w:id="286"/>
    <w:p>
      <w:pPr>
        <w:spacing w:after="0"/>
        <w:ind w:left="0"/>
        <w:jc w:val="both"/>
      </w:pPr>
      <w:r>
        <w:rPr>
          <w:rFonts w:ascii="Times New Roman"/>
          <w:b w:val="false"/>
          <w:i w:val="false"/>
          <w:color w:val="000000"/>
          <w:sz w:val="28"/>
        </w:rPr>
        <w:t>
      Орындаушы _____________________________________________________</w:t>
      </w:r>
    </w:p>
    <w:bookmarkEnd w:id="286"/>
    <w:bookmarkStart w:name="z315" w:id="287"/>
    <w:p>
      <w:pPr>
        <w:spacing w:after="0"/>
        <w:ind w:left="0"/>
        <w:jc w:val="both"/>
      </w:pPr>
      <w:r>
        <w:rPr>
          <w:rFonts w:ascii="Times New Roman"/>
          <w:b w:val="false"/>
          <w:i w:val="false"/>
          <w:color w:val="000000"/>
          <w:sz w:val="28"/>
        </w:rPr>
        <w:t>
      Тегі, аты және әкесінің аты (ол болған жағдайда) қолы, телефон</w:t>
      </w:r>
    </w:p>
    <w:bookmarkEnd w:id="287"/>
    <w:bookmarkStart w:name="z316" w:id="288"/>
    <w:p>
      <w:pPr>
        <w:spacing w:after="0"/>
        <w:ind w:left="0"/>
        <w:jc w:val="both"/>
      </w:pPr>
      <w:r>
        <w:rPr>
          <w:rFonts w:ascii="Times New Roman"/>
          <w:b w:val="false"/>
          <w:i w:val="false"/>
          <w:color w:val="000000"/>
          <w:sz w:val="28"/>
        </w:rPr>
        <w:t>
      "Мемлекеттік әлеуметтік сақтандыру қоры" акционерлік қоғамының</w:t>
      </w:r>
    </w:p>
    <w:bookmarkEnd w:id="288"/>
    <w:bookmarkStart w:name="z317" w:id="289"/>
    <w:p>
      <w:pPr>
        <w:spacing w:after="0"/>
        <w:ind w:left="0"/>
        <w:jc w:val="both"/>
      </w:pPr>
      <w:r>
        <w:rPr>
          <w:rFonts w:ascii="Times New Roman"/>
          <w:b w:val="false"/>
          <w:i w:val="false"/>
          <w:color w:val="000000"/>
          <w:sz w:val="28"/>
        </w:rPr>
        <w:t>
      Басшысы ______________ тегі, аты, әкесінің аты (ол болған жағдайда), қолы</w:t>
      </w:r>
    </w:p>
    <w:bookmarkEnd w:id="289"/>
    <w:bookmarkStart w:name="z318" w:id="290"/>
    <w:p>
      <w:pPr>
        <w:spacing w:after="0"/>
        <w:ind w:left="0"/>
        <w:jc w:val="both"/>
      </w:pPr>
      <w:r>
        <w:rPr>
          <w:rFonts w:ascii="Times New Roman"/>
          <w:b w:val="false"/>
          <w:i w:val="false"/>
          <w:color w:val="000000"/>
          <w:sz w:val="28"/>
        </w:rPr>
        <w:t>
      Бас бухгалтер (құрылымдық бөлімшенің басшысы)</w:t>
      </w:r>
    </w:p>
    <w:bookmarkEnd w:id="290"/>
    <w:bookmarkStart w:name="z319" w:id="291"/>
    <w:p>
      <w:pPr>
        <w:spacing w:after="0"/>
        <w:ind w:left="0"/>
        <w:jc w:val="both"/>
      </w:pPr>
      <w:r>
        <w:rPr>
          <w:rFonts w:ascii="Times New Roman"/>
          <w:b w:val="false"/>
          <w:i w:val="false"/>
          <w:color w:val="000000"/>
          <w:sz w:val="28"/>
        </w:rPr>
        <w:t>
      ____________________ тегі, аты, әкесінің аты (ол болған жағдайда), қолы</w:t>
      </w:r>
    </w:p>
    <w:bookmarkEnd w:id="291"/>
    <w:bookmarkStart w:name="z320" w:id="292"/>
    <w:p>
      <w:pPr>
        <w:spacing w:after="0"/>
        <w:ind w:left="0"/>
        <w:jc w:val="both"/>
      </w:pPr>
      <w:r>
        <w:rPr>
          <w:rFonts w:ascii="Times New Roman"/>
          <w:b w:val="false"/>
          <w:i w:val="false"/>
          <w:color w:val="000000"/>
          <w:sz w:val="28"/>
        </w:rPr>
        <w:t>
      Мөрдің орны</w:t>
      </w:r>
    </w:p>
    <w:bookmarkEnd w:id="2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қатер түрлері</w:t>
            </w:r>
            <w:r>
              <w:br/>
            </w:r>
            <w:r>
              <w:rPr>
                <w:rFonts w:ascii="Times New Roman"/>
                <w:b w:val="false"/>
                <w:i w:val="false"/>
                <w:color w:val="000000"/>
                <w:sz w:val="20"/>
              </w:rPr>
              <w:t>бойынша "Мемлекеттік</w:t>
            </w:r>
            <w:r>
              <w:br/>
            </w:r>
            <w:r>
              <w:rPr>
                <w:rFonts w:ascii="Times New Roman"/>
                <w:b w:val="false"/>
                <w:i w:val="false"/>
                <w:color w:val="000000"/>
                <w:sz w:val="20"/>
              </w:rPr>
              <w:t>әлеуметтік сақтандыру қоры"</w:t>
            </w:r>
            <w:r>
              <w:br/>
            </w:r>
            <w:r>
              <w:rPr>
                <w:rFonts w:ascii="Times New Roman"/>
                <w:b w:val="false"/>
                <w:i w:val="false"/>
                <w:color w:val="000000"/>
                <w:sz w:val="20"/>
              </w:rPr>
              <w:t>акционерлік қоғамынан</w:t>
            </w:r>
            <w:r>
              <w:br/>
            </w:r>
            <w:r>
              <w:rPr>
                <w:rFonts w:ascii="Times New Roman"/>
                <w:b w:val="false"/>
                <w:i w:val="false"/>
                <w:color w:val="000000"/>
                <w:sz w:val="20"/>
              </w:rPr>
              <w:t>әлеуметтік төлемдерді</w:t>
            </w:r>
            <w:r>
              <w:br/>
            </w:r>
            <w:r>
              <w:rPr>
                <w:rFonts w:ascii="Times New Roman"/>
                <w:b w:val="false"/>
                <w:i w:val="false"/>
                <w:color w:val="000000"/>
                <w:sz w:val="20"/>
              </w:rPr>
              <w:t>алушылар санының және</w:t>
            </w:r>
            <w:r>
              <w:br/>
            </w:r>
            <w:r>
              <w:rPr>
                <w:rFonts w:ascii="Times New Roman"/>
                <w:b w:val="false"/>
                <w:i w:val="false"/>
                <w:color w:val="000000"/>
                <w:sz w:val="20"/>
              </w:rPr>
              <w:t>сомаларының динамикасы"</w:t>
            </w:r>
            <w:r>
              <w:br/>
            </w:r>
            <w:r>
              <w:rPr>
                <w:rFonts w:ascii="Times New Roman"/>
                <w:b w:val="false"/>
                <w:i w:val="false"/>
                <w:color w:val="000000"/>
                <w:sz w:val="20"/>
              </w:rPr>
              <w:t>әкімшілік деректерін жинауға</w:t>
            </w:r>
            <w:r>
              <w:br/>
            </w:r>
            <w:r>
              <w:rPr>
                <w:rFonts w:ascii="Times New Roman"/>
                <w:b w:val="false"/>
                <w:i w:val="false"/>
                <w:color w:val="000000"/>
                <w:sz w:val="20"/>
              </w:rPr>
              <w:t>арналған нысанға қосымша</w:t>
            </w:r>
          </w:p>
        </w:tc>
      </w:tr>
    </w:tbl>
    <w:bookmarkStart w:name="z322" w:id="293"/>
    <w:p>
      <w:pPr>
        <w:spacing w:after="0"/>
        <w:ind w:left="0"/>
        <w:jc w:val="left"/>
      </w:pPr>
      <w:r>
        <w:rPr>
          <w:rFonts w:ascii="Times New Roman"/>
          <w:b/>
          <w:i w:val="false"/>
          <w:color w:val="000000"/>
        </w:rPr>
        <w:t xml:space="preserve"> Әкімшілік деректерді өтеусіз негізінде жинауға арналған нысанын толтыру жөніндегі түсіндірме "Әлеуметтік қатер түрлері бойынша "Мемлекеттік әлеуметтік сақтандыру қоры" акционерлік қоғамынан әлеуметтік төлемдерді алушылар санының және сомаларының динамикасы" (№ 8-с, ай сайын)</w:t>
      </w:r>
    </w:p>
    <w:bookmarkEnd w:id="293"/>
    <w:bookmarkStart w:name="z323" w:id="294"/>
    <w:p>
      <w:pPr>
        <w:spacing w:after="0"/>
        <w:ind w:left="0"/>
        <w:jc w:val="both"/>
      </w:pPr>
      <w:r>
        <w:rPr>
          <w:rFonts w:ascii="Times New Roman"/>
          <w:b w:val="false"/>
          <w:i w:val="false"/>
          <w:color w:val="000000"/>
          <w:sz w:val="28"/>
        </w:rPr>
        <w:t>
      1. "Әлеуметтік қатер түрлері бойынша "Мемлекеттік әлеуметтік сақтандыру қоры" акционерлік қоғамынан әлеуметтік төлемдерді алушылар санының және сомаларының динамикасы" № 8-с нысанын (бұдан әрі – 8-с нысаны) "Мемлекеттік әлеуметтік сақтандыру қоры" АҚ (бұдан әрі – Қор) Қазақстан Республикасы Еңбек және халықты әлеуметтік қорғау министрлігіне ай сайын, есепті айдан кейінгі күнтізбелік айдың 7-күнінен кешіктірмей ұсынады.</w:t>
      </w:r>
    </w:p>
    <w:bookmarkEnd w:id="294"/>
    <w:bookmarkStart w:name="z324" w:id="295"/>
    <w:p>
      <w:pPr>
        <w:spacing w:after="0"/>
        <w:ind w:left="0"/>
        <w:jc w:val="both"/>
      </w:pPr>
      <w:r>
        <w:rPr>
          <w:rFonts w:ascii="Times New Roman"/>
          <w:b w:val="false"/>
          <w:i w:val="false"/>
          <w:color w:val="000000"/>
          <w:sz w:val="28"/>
        </w:rPr>
        <w:t>
      2. № 8-с нысанына бірінші басшы (ол болмаған кезеңде оны ауыстыратын адам) және есептілік деректердің дәйектілігін және оның уақтылы ұсынылуын қамтамасыз ететін бөлімшенің басшысы қол қояды және Қордың мөрімен куәландырылады.</w:t>
      </w:r>
    </w:p>
    <w:bookmarkEnd w:id="295"/>
    <w:bookmarkStart w:name="z325" w:id="296"/>
    <w:p>
      <w:pPr>
        <w:spacing w:after="0"/>
        <w:ind w:left="0"/>
        <w:jc w:val="both"/>
      </w:pPr>
      <w:r>
        <w:rPr>
          <w:rFonts w:ascii="Times New Roman"/>
          <w:b w:val="false"/>
          <w:i w:val="false"/>
          <w:color w:val="000000"/>
          <w:sz w:val="28"/>
        </w:rPr>
        <w:t>
      3. № 8-с нысаны былайша толтырылады:</w:t>
      </w:r>
    </w:p>
    <w:bookmarkEnd w:id="296"/>
    <w:bookmarkStart w:name="z326" w:id="297"/>
    <w:p>
      <w:pPr>
        <w:spacing w:after="0"/>
        <w:ind w:left="0"/>
        <w:jc w:val="both"/>
      </w:pPr>
      <w:r>
        <w:rPr>
          <w:rFonts w:ascii="Times New Roman"/>
          <w:b w:val="false"/>
          <w:i w:val="false"/>
          <w:color w:val="000000"/>
          <w:sz w:val="28"/>
        </w:rPr>
        <w:t>
      "алушылардың айдың басындағы саны" деген жолда – есепті кезеңнің басына әлеуметтік төлемдерді алушылардың саны көрсетіледі;</w:t>
      </w:r>
    </w:p>
    <w:bookmarkEnd w:id="297"/>
    <w:bookmarkStart w:name="z327" w:id="298"/>
    <w:p>
      <w:pPr>
        <w:spacing w:after="0"/>
        <w:ind w:left="0"/>
        <w:jc w:val="both"/>
      </w:pPr>
      <w:r>
        <w:rPr>
          <w:rFonts w:ascii="Times New Roman"/>
          <w:b w:val="false"/>
          <w:i w:val="false"/>
          <w:color w:val="000000"/>
          <w:sz w:val="28"/>
        </w:rPr>
        <w:t>
      "төлемдердің сомасы" деген жолда – есепті айда әлеуметтік қатердің барлық түрлері бойынша алушыларға нақты жүргізілген әлеуметтік төлемдердің сомасы көрсетіледі;</w:t>
      </w:r>
    </w:p>
    <w:bookmarkEnd w:id="298"/>
    <w:bookmarkStart w:name="z328" w:id="299"/>
    <w:p>
      <w:pPr>
        <w:spacing w:after="0"/>
        <w:ind w:left="0"/>
        <w:jc w:val="both"/>
      </w:pPr>
      <w:r>
        <w:rPr>
          <w:rFonts w:ascii="Times New Roman"/>
          <w:b w:val="false"/>
          <w:i w:val="false"/>
          <w:color w:val="000000"/>
          <w:sz w:val="28"/>
        </w:rPr>
        <w:t>
      "тағайындалғандар" деген жолда – есепті айда әлеуметтік төлемдерге бірінші рет енгізілген, қайта тағайындалған алушылардың саны көрсетіледі;</w:t>
      </w:r>
    </w:p>
    <w:bookmarkEnd w:id="299"/>
    <w:bookmarkStart w:name="z329" w:id="300"/>
    <w:p>
      <w:pPr>
        <w:spacing w:after="0"/>
        <w:ind w:left="0"/>
        <w:jc w:val="both"/>
      </w:pPr>
      <w:r>
        <w:rPr>
          <w:rFonts w:ascii="Times New Roman"/>
          <w:b w:val="false"/>
          <w:i w:val="false"/>
          <w:color w:val="000000"/>
          <w:sz w:val="28"/>
        </w:rPr>
        <w:t>
      "тағайындалғандар үшін әлеуметтік төлемдердің сомасы" деген жолда – есепті айда әлеуметтік төлемдерге бірінші рет енгізілген, есепті кезеңде алушыларға нақты жүргізілген әлеуметтік төлемдердің сомасы көрсетіледі;</w:t>
      </w:r>
    </w:p>
    <w:bookmarkEnd w:id="300"/>
    <w:bookmarkStart w:name="z330" w:id="301"/>
    <w:p>
      <w:pPr>
        <w:spacing w:after="0"/>
        <w:ind w:left="0"/>
        <w:jc w:val="both"/>
      </w:pPr>
      <w:r>
        <w:rPr>
          <w:rFonts w:ascii="Times New Roman"/>
          <w:b w:val="false"/>
          <w:i w:val="false"/>
          <w:color w:val="000000"/>
          <w:sz w:val="28"/>
        </w:rPr>
        <w:t>
      "өлім-жітім" деген жолда – есепті айда кайтыс болуына байланысты әлеуметтік төлемдер тоқтатылған алушылардың саны көрсетіледі;</w:t>
      </w:r>
    </w:p>
    <w:bookmarkEnd w:id="301"/>
    <w:bookmarkStart w:name="z331" w:id="302"/>
    <w:p>
      <w:pPr>
        <w:spacing w:after="0"/>
        <w:ind w:left="0"/>
        <w:jc w:val="both"/>
      </w:pPr>
      <w:r>
        <w:rPr>
          <w:rFonts w:ascii="Times New Roman"/>
          <w:b w:val="false"/>
          <w:i w:val="false"/>
          <w:color w:val="000000"/>
          <w:sz w:val="28"/>
        </w:rPr>
        <w:t>
      "Қазақстан Республикасынан тыс жерлерден келгендер" деген жолда – есепті айда Қазақстан Республикасынан тыс жерлерден келген алушылардың саны көрсетіледі;</w:t>
      </w:r>
    </w:p>
    <w:bookmarkEnd w:id="302"/>
    <w:bookmarkStart w:name="z332" w:id="303"/>
    <w:p>
      <w:pPr>
        <w:spacing w:after="0"/>
        <w:ind w:left="0"/>
        <w:jc w:val="both"/>
      </w:pPr>
      <w:r>
        <w:rPr>
          <w:rFonts w:ascii="Times New Roman"/>
          <w:b w:val="false"/>
          <w:i w:val="false"/>
          <w:color w:val="000000"/>
          <w:sz w:val="28"/>
        </w:rPr>
        <w:t>
      "Қазақстан Республикасынан тыс жерлерге кеткендер" деген жолда – есепті айда Қазақстан Республикасынан тыс жерлерге кеткен алушылардың саны көрсетіледі;</w:t>
      </w:r>
    </w:p>
    <w:bookmarkEnd w:id="303"/>
    <w:bookmarkStart w:name="z333" w:id="304"/>
    <w:p>
      <w:pPr>
        <w:spacing w:after="0"/>
        <w:ind w:left="0"/>
        <w:jc w:val="both"/>
      </w:pPr>
      <w:r>
        <w:rPr>
          <w:rFonts w:ascii="Times New Roman"/>
          <w:b w:val="false"/>
          <w:i w:val="false"/>
          <w:color w:val="000000"/>
          <w:sz w:val="28"/>
        </w:rPr>
        <w:t>
      "қалпына келтірілгендер" деген жолда – есепті айда әлеуметтік төлемдері қалпына келтірілген алушылардың ("тағайындау" және "Қазақстан Республикасынан тыс жерлерден келгендер" санаттарында көрсетілген алушыларды қоспағанда) саны көрсетіледі;</w:t>
      </w:r>
    </w:p>
    <w:bookmarkEnd w:id="304"/>
    <w:bookmarkStart w:name="z334" w:id="305"/>
    <w:p>
      <w:pPr>
        <w:spacing w:after="0"/>
        <w:ind w:left="0"/>
        <w:jc w:val="both"/>
      </w:pPr>
      <w:r>
        <w:rPr>
          <w:rFonts w:ascii="Times New Roman"/>
          <w:b w:val="false"/>
          <w:i w:val="false"/>
          <w:color w:val="000000"/>
          <w:sz w:val="28"/>
        </w:rPr>
        <w:t>
      "алынғандар" деген жолда – есепті айда әлеуметтік төлемдері алынып тасталған алушылардың ("өлім-жітім" және "Қазақстан Республикасынан тыс жерлерге кеткендер" санаттарындағы алушыларды қоспағанда) саны көрсетіледі.</w:t>
      </w:r>
    </w:p>
    <w:bookmarkEnd w:id="305"/>
    <w:bookmarkStart w:name="z335" w:id="306"/>
    <w:p>
      <w:pPr>
        <w:spacing w:after="0"/>
        <w:ind w:left="0"/>
        <w:jc w:val="both"/>
      </w:pPr>
      <w:r>
        <w:rPr>
          <w:rFonts w:ascii="Times New Roman"/>
          <w:b w:val="false"/>
          <w:i w:val="false"/>
          <w:color w:val="000000"/>
          <w:sz w:val="28"/>
        </w:rPr>
        <w:t>
      "алушылардың айдың соңындағы саны" деген жолда – есепті айдың соңындағы әлеуметтік қатердің түрлері бойынша алушылардың жалпы саны көрсетіледі. Алушылардың айдың басындағы санын жаңадан тағайындалған әлеуметтік төлемдерді алушыларды ескере отырып, Қазақстан Республикасының шегінен тыс жерлерден келген, қайтадан қалпына келтірілген алушылардың санын қосып және қайтыс болған алушылар, Қазақстан Республикасынан тыс жерлерге кеткен және әлеуметтік төлемі алынып тасталған алушылар санын шегеру жолымен айқындалады.</w:t>
      </w:r>
    </w:p>
    <w:bookmarkEnd w:id="3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w:t>
            </w:r>
            <w:r>
              <w:br/>
            </w:r>
            <w:r>
              <w:rPr>
                <w:rFonts w:ascii="Times New Roman"/>
                <w:b w:val="false"/>
                <w:i w:val="false"/>
                <w:color w:val="000000"/>
                <w:sz w:val="20"/>
              </w:rPr>
              <w:t>2026 жылғы 19 маусымдағы</w:t>
            </w:r>
            <w:r>
              <w:br/>
            </w:r>
            <w:r>
              <w:rPr>
                <w:rFonts w:ascii="Times New Roman"/>
                <w:b w:val="false"/>
                <w:i w:val="false"/>
                <w:color w:val="000000"/>
                <w:sz w:val="20"/>
              </w:rPr>
              <w:t>№ 256 бұйрығына 9-қосымша/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2023 жылғы 18 мамырдағы</w:t>
            </w:r>
            <w:r>
              <w:br/>
            </w:r>
            <w:r>
              <w:rPr>
                <w:rFonts w:ascii="Times New Roman"/>
                <w:b w:val="false"/>
                <w:i w:val="false"/>
                <w:color w:val="000000"/>
                <w:sz w:val="20"/>
              </w:rPr>
              <w:t>№ 158 бұйрығына 10-қосымша</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337" w:id="307"/>
    <w:p>
      <w:pPr>
        <w:spacing w:after="0"/>
        <w:ind w:left="0"/>
        <w:jc w:val="both"/>
      </w:pPr>
      <w:r>
        <w:rPr>
          <w:rFonts w:ascii="Times New Roman"/>
          <w:b w:val="false"/>
          <w:i w:val="false"/>
          <w:color w:val="000000"/>
          <w:sz w:val="28"/>
        </w:rPr>
        <w:t>
      Ұсынылады: Қазақстан Республикасы Еңбек және халықты әлеуметтік қорғау министрлігіне</w:t>
      </w:r>
    </w:p>
    <w:bookmarkEnd w:id="307"/>
    <w:bookmarkStart w:name="z338" w:id="308"/>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w:t>
      </w:r>
    </w:p>
    <w:bookmarkEnd w:id="308"/>
    <w:bookmarkStart w:name="z339" w:id="309"/>
    <w:p>
      <w:pPr>
        <w:spacing w:after="0"/>
        <w:ind w:left="0"/>
        <w:jc w:val="both"/>
      </w:pPr>
      <w:r>
        <w:rPr>
          <w:rFonts w:ascii="Times New Roman"/>
          <w:b w:val="false"/>
          <w:i w:val="false"/>
          <w:color w:val="000000"/>
          <w:sz w:val="28"/>
        </w:rPr>
        <w:t>
      https://www.gov.kz/memleket/entities/enbek/documents/details/447228?lang=ru</w:t>
      </w:r>
    </w:p>
    <w:bookmarkEnd w:id="309"/>
    <w:bookmarkStart w:name="z340" w:id="310"/>
    <w:p>
      <w:pPr>
        <w:spacing w:after="0"/>
        <w:ind w:left="0"/>
        <w:jc w:val="both"/>
      </w:pPr>
      <w:r>
        <w:rPr>
          <w:rFonts w:ascii="Times New Roman"/>
          <w:b w:val="false"/>
          <w:i w:val="false"/>
          <w:color w:val="000000"/>
          <w:sz w:val="28"/>
        </w:rPr>
        <w:t>
      Әкімшілік нысанның атауы: "Мемлекеттік әлеуметтік сақтандыру қоры" акционерлік қоғамына қайтарылған артық есептелген (төленген) әлеуметтік төлемдер сомасының түсуі туралы мәліметтер"</w:t>
      </w:r>
    </w:p>
    <w:bookmarkEnd w:id="310"/>
    <w:bookmarkStart w:name="z341" w:id="311"/>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 9-т нысан</w:t>
      </w:r>
    </w:p>
    <w:bookmarkEnd w:id="311"/>
    <w:bookmarkStart w:name="z342" w:id="312"/>
    <w:p>
      <w:pPr>
        <w:spacing w:after="0"/>
        <w:ind w:left="0"/>
        <w:jc w:val="both"/>
      </w:pPr>
      <w:r>
        <w:rPr>
          <w:rFonts w:ascii="Times New Roman"/>
          <w:b w:val="false"/>
          <w:i w:val="false"/>
          <w:color w:val="000000"/>
          <w:sz w:val="28"/>
        </w:rPr>
        <w:t>
      Кезеңділік: ай сайын, тоқсан сайын, жарты жылдық, жылдық</w:t>
      </w:r>
    </w:p>
    <w:bookmarkEnd w:id="312"/>
    <w:bookmarkStart w:name="z343" w:id="313"/>
    <w:p>
      <w:pPr>
        <w:spacing w:after="0"/>
        <w:ind w:left="0"/>
        <w:jc w:val="both"/>
      </w:pPr>
      <w:r>
        <w:rPr>
          <w:rFonts w:ascii="Times New Roman"/>
          <w:b w:val="false"/>
          <w:i w:val="false"/>
          <w:color w:val="000000"/>
          <w:sz w:val="28"/>
        </w:rPr>
        <w:t>
      Есепті кезең: 20 ___ жылғы _____________ай</w:t>
      </w:r>
    </w:p>
    <w:bookmarkEnd w:id="313"/>
    <w:bookmarkStart w:name="z344" w:id="314"/>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"Мемлекеттік әлеуметтік сақтандыру қоры" акционерлік қоғамы</w:t>
      </w:r>
    </w:p>
    <w:bookmarkEnd w:id="314"/>
    <w:bookmarkStart w:name="z345" w:id="315"/>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7 жұмыс күні ішінде</w:t>
      </w:r>
    </w:p>
    <w:bookmarkEnd w:id="315"/>
    <w:bookmarkStart w:name="z346" w:id="316"/>
    <w:p>
      <w:pPr>
        <w:spacing w:after="0"/>
        <w:ind w:left="0"/>
        <w:jc w:val="both"/>
      </w:pPr>
      <w:r>
        <w:rPr>
          <w:rFonts w:ascii="Times New Roman"/>
          <w:b w:val="false"/>
          <w:i w:val="false"/>
          <w:color w:val="000000"/>
          <w:sz w:val="28"/>
        </w:rPr>
        <w:t>
      БСН ___________________</w:t>
      </w:r>
    </w:p>
    <w:bookmarkEnd w:id="316"/>
    <w:bookmarkStart w:name="z347" w:id="317"/>
    <w:p>
      <w:pPr>
        <w:spacing w:after="0"/>
        <w:ind w:left="0"/>
        <w:jc w:val="both"/>
      </w:pPr>
      <w:r>
        <w:rPr>
          <w:rFonts w:ascii="Times New Roman"/>
          <w:b w:val="false"/>
          <w:i w:val="false"/>
          <w:color w:val="000000"/>
          <w:sz w:val="28"/>
        </w:rPr>
        <w:t>
      Жинау әдісі: электронды түрде</w:t>
      </w:r>
    </w:p>
    <w:bookmarkEnd w:id="317"/>
    <w:bookmarkStart w:name="z348" w:id="318"/>
    <w:p>
      <w:pPr>
        <w:spacing w:after="0"/>
        <w:ind w:left="0"/>
        <w:jc w:val="both"/>
      </w:pPr>
      <w:r>
        <w:rPr>
          <w:rFonts w:ascii="Times New Roman"/>
          <w:b w:val="false"/>
          <w:i w:val="false"/>
          <w:color w:val="000000"/>
          <w:sz w:val="28"/>
        </w:rPr>
        <w:t>
      № 9-т нысаны</w:t>
      </w:r>
    </w:p>
    <w:bookmarkEnd w:id="3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Өңірлердің атауы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астананың, облыстың, республикалық маңызы бар қаланың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ету қабілетінен айырылған жағдай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 саны (адам)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Қайтарылған төлем саны (мың теңге)нге)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 саны (адам)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Қайтарылған төлем саны (мың теңге)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Асыраушысынан айырылған жағдай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319"/>
          <w:p>
            <w:pPr>
              <w:spacing w:after="20"/>
              <w:ind w:left="20"/>
              <w:jc w:val="both"/>
            </w:pPr>
            <w:r>
              <w:rPr>
                <w:rFonts w:ascii="Times New Roman"/>
                <w:b w:val="false"/>
                <w:i w:val="false"/>
                <w:color w:val="000000"/>
                <w:sz w:val="20"/>
              </w:rPr>
              <w:t>
Жұмысы</w:t>
            </w:r>
          </w:p>
          <w:bookmarkEnd w:id="319"/>
          <w:p>
            <w:pPr>
              <w:spacing w:after="20"/>
              <w:ind w:left="20"/>
              <w:jc w:val="both"/>
            </w:pPr>
            <w:r>
              <w:rPr>
                <w:rFonts w:ascii="Times New Roman"/>
                <w:b w:val="false"/>
                <w:i w:val="false"/>
                <w:color w:val="000000"/>
                <w:sz w:val="20"/>
              </w:rPr>
              <w:t>
нан айырылған жағдай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Жүктілікке және босануға, жаңа туған баланы (балаларды) асырап алуға байланысты табысынан айырылған жағдайларда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бір жарым жасқа толғанға дейін оның күтіміне байланысты табысынан айырылған жағдай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Қайтарылған төлем саны (мың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 саны (адам)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Қайтарылған төлем саны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Қайтарылған төлем саны (мың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 саны (адам)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Қайтарылған төлем саны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0" w:id="320"/>
    <w:p>
      <w:pPr>
        <w:spacing w:after="0"/>
        <w:ind w:left="0"/>
        <w:jc w:val="both"/>
      </w:pPr>
      <w:r>
        <w:rPr>
          <w:rFonts w:ascii="Times New Roman"/>
          <w:b w:val="false"/>
          <w:i w:val="false"/>
          <w:color w:val="000000"/>
          <w:sz w:val="28"/>
        </w:rPr>
        <w:t>
      Атауы ________________________________________________________</w:t>
      </w:r>
    </w:p>
    <w:bookmarkEnd w:id="320"/>
    <w:bookmarkStart w:name="z351" w:id="321"/>
    <w:p>
      <w:pPr>
        <w:spacing w:after="0"/>
        <w:ind w:left="0"/>
        <w:jc w:val="both"/>
      </w:pPr>
      <w:r>
        <w:rPr>
          <w:rFonts w:ascii="Times New Roman"/>
          <w:b w:val="false"/>
          <w:i w:val="false"/>
          <w:color w:val="000000"/>
          <w:sz w:val="28"/>
        </w:rPr>
        <w:t>
      Мекенжайы ______________________________________________________</w:t>
      </w:r>
    </w:p>
    <w:bookmarkEnd w:id="321"/>
    <w:bookmarkStart w:name="z352" w:id="322"/>
    <w:p>
      <w:pPr>
        <w:spacing w:after="0"/>
        <w:ind w:left="0"/>
        <w:jc w:val="both"/>
      </w:pPr>
      <w:r>
        <w:rPr>
          <w:rFonts w:ascii="Times New Roman"/>
          <w:b w:val="false"/>
          <w:i w:val="false"/>
          <w:color w:val="000000"/>
          <w:sz w:val="28"/>
        </w:rPr>
        <w:t>
      Телефоны _______________________________________________________</w:t>
      </w:r>
    </w:p>
    <w:bookmarkEnd w:id="322"/>
    <w:bookmarkStart w:name="z353" w:id="323"/>
    <w:p>
      <w:pPr>
        <w:spacing w:after="0"/>
        <w:ind w:left="0"/>
        <w:jc w:val="both"/>
      </w:pPr>
      <w:r>
        <w:rPr>
          <w:rFonts w:ascii="Times New Roman"/>
          <w:b w:val="false"/>
          <w:i w:val="false"/>
          <w:color w:val="000000"/>
          <w:sz w:val="28"/>
        </w:rPr>
        <w:t>
      Электрондық пошта мекенжайы _____________________________________</w:t>
      </w:r>
    </w:p>
    <w:bookmarkEnd w:id="323"/>
    <w:bookmarkStart w:name="z354" w:id="324"/>
    <w:p>
      <w:pPr>
        <w:spacing w:after="0"/>
        <w:ind w:left="0"/>
        <w:jc w:val="both"/>
      </w:pPr>
      <w:r>
        <w:rPr>
          <w:rFonts w:ascii="Times New Roman"/>
          <w:b w:val="false"/>
          <w:i w:val="false"/>
          <w:color w:val="000000"/>
          <w:sz w:val="28"/>
        </w:rPr>
        <w:t>
      Орындаушы _____________________________________________________</w:t>
      </w:r>
    </w:p>
    <w:bookmarkEnd w:id="324"/>
    <w:bookmarkStart w:name="z355" w:id="325"/>
    <w:p>
      <w:pPr>
        <w:spacing w:after="0"/>
        <w:ind w:left="0"/>
        <w:jc w:val="both"/>
      </w:pPr>
      <w:r>
        <w:rPr>
          <w:rFonts w:ascii="Times New Roman"/>
          <w:b w:val="false"/>
          <w:i w:val="false"/>
          <w:color w:val="000000"/>
          <w:sz w:val="28"/>
        </w:rPr>
        <w:t>
      Тегі, аты және әкесінің аты (ол болған жағдайда) қолы, телефон</w:t>
      </w:r>
    </w:p>
    <w:bookmarkEnd w:id="325"/>
    <w:bookmarkStart w:name="z356" w:id="326"/>
    <w:p>
      <w:pPr>
        <w:spacing w:after="0"/>
        <w:ind w:left="0"/>
        <w:jc w:val="both"/>
      </w:pPr>
      <w:r>
        <w:rPr>
          <w:rFonts w:ascii="Times New Roman"/>
          <w:b w:val="false"/>
          <w:i w:val="false"/>
          <w:color w:val="000000"/>
          <w:sz w:val="28"/>
        </w:rPr>
        <w:t>
      "Мемлекеттік әлеуметтік сақтандыру қоры" акционерлік қоғамының</w:t>
      </w:r>
    </w:p>
    <w:bookmarkEnd w:id="326"/>
    <w:bookmarkStart w:name="z357" w:id="327"/>
    <w:p>
      <w:pPr>
        <w:spacing w:after="0"/>
        <w:ind w:left="0"/>
        <w:jc w:val="both"/>
      </w:pPr>
      <w:r>
        <w:rPr>
          <w:rFonts w:ascii="Times New Roman"/>
          <w:b w:val="false"/>
          <w:i w:val="false"/>
          <w:color w:val="000000"/>
          <w:sz w:val="28"/>
        </w:rPr>
        <w:t>
      Басшысы ______________ тегі, аты, әкесінің аты (ол болған жағдайда), қолы</w:t>
      </w:r>
    </w:p>
    <w:bookmarkEnd w:id="327"/>
    <w:bookmarkStart w:name="z358" w:id="328"/>
    <w:p>
      <w:pPr>
        <w:spacing w:after="0"/>
        <w:ind w:left="0"/>
        <w:jc w:val="both"/>
      </w:pPr>
      <w:r>
        <w:rPr>
          <w:rFonts w:ascii="Times New Roman"/>
          <w:b w:val="false"/>
          <w:i w:val="false"/>
          <w:color w:val="000000"/>
          <w:sz w:val="28"/>
        </w:rPr>
        <w:t>
      Бас бухгалтер (құрылымдық бөлімшенің басшысы)</w:t>
      </w:r>
    </w:p>
    <w:bookmarkEnd w:id="328"/>
    <w:bookmarkStart w:name="z359" w:id="329"/>
    <w:p>
      <w:pPr>
        <w:spacing w:after="0"/>
        <w:ind w:left="0"/>
        <w:jc w:val="both"/>
      </w:pPr>
      <w:r>
        <w:rPr>
          <w:rFonts w:ascii="Times New Roman"/>
          <w:b w:val="false"/>
          <w:i w:val="false"/>
          <w:color w:val="000000"/>
          <w:sz w:val="28"/>
        </w:rPr>
        <w:t>
      ____________________ тегі, аты, әкесінің аты (ол болған жағдайда), қолы</w:t>
      </w:r>
    </w:p>
    <w:bookmarkEnd w:id="329"/>
    <w:bookmarkStart w:name="z360" w:id="330"/>
    <w:p>
      <w:pPr>
        <w:spacing w:after="0"/>
        <w:ind w:left="0"/>
        <w:jc w:val="both"/>
      </w:pPr>
      <w:r>
        <w:rPr>
          <w:rFonts w:ascii="Times New Roman"/>
          <w:b w:val="false"/>
          <w:i w:val="false"/>
          <w:color w:val="000000"/>
          <w:sz w:val="28"/>
        </w:rPr>
        <w:t>
      Мөрдің орны</w:t>
      </w:r>
    </w:p>
    <w:bookmarkEnd w:id="3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әлеуметтік</w:t>
            </w:r>
            <w:r>
              <w:br/>
            </w:r>
            <w:r>
              <w:rPr>
                <w:rFonts w:ascii="Times New Roman"/>
                <w:b w:val="false"/>
                <w:i w:val="false"/>
                <w:color w:val="000000"/>
                <w:sz w:val="20"/>
              </w:rPr>
              <w:t>сақтандыру қоры" АҚ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қайтарылған артық есептелген</w:t>
            </w:r>
            <w:r>
              <w:br/>
            </w:r>
            <w:r>
              <w:rPr>
                <w:rFonts w:ascii="Times New Roman"/>
                <w:b w:val="false"/>
                <w:i w:val="false"/>
                <w:color w:val="000000"/>
                <w:sz w:val="20"/>
              </w:rPr>
              <w:t>(төленген) әлеуметтік төлемдер</w:t>
            </w:r>
            <w:r>
              <w:br/>
            </w:r>
            <w:r>
              <w:rPr>
                <w:rFonts w:ascii="Times New Roman"/>
                <w:b w:val="false"/>
                <w:i w:val="false"/>
                <w:color w:val="000000"/>
                <w:sz w:val="20"/>
              </w:rPr>
              <w:t>сомасының түсуі туралы</w:t>
            </w:r>
            <w:r>
              <w:br/>
            </w:r>
            <w:r>
              <w:rPr>
                <w:rFonts w:ascii="Times New Roman"/>
                <w:b w:val="false"/>
                <w:i w:val="false"/>
                <w:color w:val="000000"/>
                <w:sz w:val="20"/>
              </w:rPr>
              <w:t>мәліметтер" әкімшілік</w:t>
            </w:r>
            <w:r>
              <w:br/>
            </w:r>
            <w:r>
              <w:rPr>
                <w:rFonts w:ascii="Times New Roman"/>
                <w:b w:val="false"/>
                <w:i w:val="false"/>
                <w:color w:val="000000"/>
                <w:sz w:val="20"/>
              </w:rPr>
              <w:t>деректерін жинауға арналған</w:t>
            </w:r>
            <w:r>
              <w:br/>
            </w:r>
            <w:r>
              <w:rPr>
                <w:rFonts w:ascii="Times New Roman"/>
                <w:b w:val="false"/>
                <w:i w:val="false"/>
                <w:color w:val="000000"/>
                <w:sz w:val="20"/>
              </w:rPr>
              <w:t>нысанға қосымша</w:t>
            </w:r>
          </w:p>
        </w:tc>
      </w:tr>
    </w:tbl>
    <w:bookmarkStart w:name="z363" w:id="331"/>
    <w:p>
      <w:pPr>
        <w:spacing w:after="0"/>
        <w:ind w:left="0"/>
        <w:jc w:val="left"/>
      </w:pPr>
      <w:r>
        <w:rPr>
          <w:rFonts w:ascii="Times New Roman"/>
          <w:b/>
          <w:i w:val="false"/>
          <w:color w:val="000000"/>
        </w:rPr>
        <w:t xml:space="preserve"> Әкімшілік деректерді өтеусіз негізінде жинауға арналған нысанын толтыру жөніндегі түсіндірме "Мемлекеттік әлеуметтік сақтандыру қоры" акционерлік қоғамына қайтарылған артық есептелген (төленген) әлеуметтік төлемдер сомасының түсуі туралы мәліметтер" (№ 9-т, ай сайын, тоқсан сайын, жарты жылдық, жылдық )</w:t>
      </w:r>
    </w:p>
    <w:bookmarkEnd w:id="331"/>
    <w:bookmarkStart w:name="z364" w:id="332"/>
    <w:p>
      <w:pPr>
        <w:spacing w:after="0"/>
        <w:ind w:left="0"/>
        <w:jc w:val="both"/>
      </w:pPr>
      <w:r>
        <w:rPr>
          <w:rFonts w:ascii="Times New Roman"/>
          <w:b w:val="false"/>
          <w:i w:val="false"/>
          <w:color w:val="000000"/>
          <w:sz w:val="28"/>
        </w:rPr>
        <w:t>
      1. "Мемлекеттік әлеуметтік сақтандыру қоры" АҚ қайтарылған артық есептелген (төленген) әлеуметтік төлемдер сомасының түсуі туралы мәліметтер" № 9-т нысанын (бұдан әрі – 9-т нысаны) "Мемлекеттік әлеуметтік сақтандыру қоры" акционерлік қоғамы (бұдан әрі – Қор) Қазақстан Республикасы Еңбек және халықты әлеуметтік қорғау министрлігіне мынадай кезеңділікпен:</w:t>
      </w:r>
    </w:p>
    <w:bookmarkEnd w:id="332"/>
    <w:bookmarkStart w:name="z365" w:id="333"/>
    <w:p>
      <w:pPr>
        <w:spacing w:after="0"/>
        <w:ind w:left="0"/>
        <w:jc w:val="both"/>
      </w:pPr>
      <w:r>
        <w:rPr>
          <w:rFonts w:ascii="Times New Roman"/>
          <w:b w:val="false"/>
          <w:i w:val="false"/>
          <w:color w:val="000000"/>
          <w:sz w:val="28"/>
        </w:rPr>
        <w:t>
      1) ай сайын – есепті айдан кейінгі күнтізбелік айдың 7-күнінен кешіктірмей;</w:t>
      </w:r>
    </w:p>
    <w:bookmarkEnd w:id="333"/>
    <w:bookmarkStart w:name="z366" w:id="334"/>
    <w:p>
      <w:pPr>
        <w:spacing w:after="0"/>
        <w:ind w:left="0"/>
        <w:jc w:val="both"/>
      </w:pPr>
      <w:r>
        <w:rPr>
          <w:rFonts w:ascii="Times New Roman"/>
          <w:b w:val="false"/>
          <w:i w:val="false"/>
          <w:color w:val="000000"/>
          <w:sz w:val="28"/>
        </w:rPr>
        <w:t>
      2) тоқсан сайын, 9 ай үшін – есепті кезеңнен кейінгі (тоқсан, 9 ай), күнтізбелік айдың 7-күнінен кешіктірмей;</w:t>
      </w:r>
    </w:p>
    <w:bookmarkEnd w:id="334"/>
    <w:bookmarkStart w:name="z367" w:id="335"/>
    <w:p>
      <w:pPr>
        <w:spacing w:after="0"/>
        <w:ind w:left="0"/>
        <w:jc w:val="both"/>
      </w:pPr>
      <w:r>
        <w:rPr>
          <w:rFonts w:ascii="Times New Roman"/>
          <w:b w:val="false"/>
          <w:i w:val="false"/>
          <w:color w:val="000000"/>
          <w:sz w:val="28"/>
        </w:rPr>
        <w:t>
      3) жарты жылда, жылына бір рет – есепті кезеңнен кейінгі (жарты жыл, жыл) күнтізбелік айдың 15-күнінен кешіктірмей ұсынады.</w:t>
      </w:r>
    </w:p>
    <w:bookmarkEnd w:id="335"/>
    <w:bookmarkStart w:name="z368" w:id="336"/>
    <w:p>
      <w:pPr>
        <w:spacing w:after="0"/>
        <w:ind w:left="0"/>
        <w:jc w:val="both"/>
      </w:pPr>
      <w:r>
        <w:rPr>
          <w:rFonts w:ascii="Times New Roman"/>
          <w:b w:val="false"/>
          <w:i w:val="false"/>
          <w:color w:val="000000"/>
          <w:sz w:val="28"/>
        </w:rPr>
        <w:t>
      2. № 9-т нысанына бірінші басшы (ол болмаған кезеңде оны ауыстыратын адам) және есептілік деректердің дәйектілігін және оның уақтылы ұсынылуын қамтамасыз ететін құрылымдық бөлімшенің басшысы қол қояды және Қордың мөрімен куәландырылады.</w:t>
      </w:r>
    </w:p>
    <w:bookmarkEnd w:id="336"/>
    <w:bookmarkStart w:name="z369" w:id="337"/>
    <w:p>
      <w:pPr>
        <w:spacing w:after="0"/>
        <w:ind w:left="0"/>
        <w:jc w:val="both"/>
      </w:pPr>
      <w:r>
        <w:rPr>
          <w:rFonts w:ascii="Times New Roman"/>
          <w:b w:val="false"/>
          <w:i w:val="false"/>
          <w:color w:val="000000"/>
          <w:sz w:val="28"/>
        </w:rPr>
        <w:t>
      3. № 9-т нысаны былайша толтырылады:</w:t>
      </w:r>
    </w:p>
    <w:bookmarkEnd w:id="337"/>
    <w:bookmarkStart w:name="z370" w:id="338"/>
    <w:p>
      <w:pPr>
        <w:spacing w:after="0"/>
        <w:ind w:left="0"/>
        <w:jc w:val="both"/>
      </w:pPr>
      <w:r>
        <w:rPr>
          <w:rFonts w:ascii="Times New Roman"/>
          <w:b w:val="false"/>
          <w:i w:val="false"/>
          <w:color w:val="000000"/>
          <w:sz w:val="28"/>
        </w:rPr>
        <w:t>
      аталған есепті қалыптастыру кезінде әрбір есепті кезеңде (ай, тоқсан, жартыжылдық, 9 ай, жыл) қайтарылған артық есептелген (төленген) әлеуметтік төлем жүзеге асырылған барлық әлеуметтік төлем алушылар (есепті кезеңде ең болмаса бір рет есепке алынған) есепке алынады.</w:t>
      </w:r>
    </w:p>
    <w:bookmarkEnd w:id="338"/>
    <w:bookmarkStart w:name="z371" w:id="339"/>
    <w:p>
      <w:pPr>
        <w:spacing w:after="0"/>
        <w:ind w:left="0"/>
        <w:jc w:val="both"/>
      </w:pPr>
      <w:r>
        <w:rPr>
          <w:rFonts w:ascii="Times New Roman"/>
          <w:b w:val="false"/>
          <w:i w:val="false"/>
          <w:color w:val="000000"/>
          <w:sz w:val="28"/>
        </w:rPr>
        <w:t>
      Бұл ретте, есепті кезеңде қайтарылған артық есептелген (төленген) әлеуметтік төлемдердің сомасы олардан ұсталған міндетті зейнетақы жарналарының қайтарылған сомасы есепке алына отырып көрсетіледі.</w:t>
      </w:r>
    </w:p>
    <w:bookmarkEnd w:id="339"/>
    <w:bookmarkStart w:name="z372" w:id="340"/>
    <w:p>
      <w:pPr>
        <w:spacing w:after="0"/>
        <w:ind w:left="0"/>
        <w:jc w:val="both"/>
      </w:pPr>
      <w:r>
        <w:rPr>
          <w:rFonts w:ascii="Times New Roman"/>
          <w:b w:val="false"/>
          <w:i w:val="false"/>
          <w:color w:val="000000"/>
          <w:sz w:val="28"/>
        </w:rPr>
        <w:t>
      "алушылар саны" бағаны бойынша – Қазақстан Республикасының өңірлері бөлінісінде есепті кезеңдегі артық есептелген (төленген) әлеуметтік төлемдер сомасын ерікті түрде немесе сот тәртібімен қайтарған алушылар саны көрсетіледі.</w:t>
      </w:r>
    </w:p>
    <w:bookmarkEnd w:id="340"/>
    <w:bookmarkStart w:name="z373" w:id="341"/>
    <w:p>
      <w:pPr>
        <w:spacing w:after="0"/>
        <w:ind w:left="0"/>
        <w:jc w:val="both"/>
      </w:pPr>
      <w:r>
        <w:rPr>
          <w:rFonts w:ascii="Times New Roman"/>
          <w:b w:val="false"/>
          <w:i w:val="false"/>
          <w:color w:val="000000"/>
          <w:sz w:val="28"/>
        </w:rPr>
        <w:t>
      "қайтарылған сома" бағаны бойынша – Қазақстан Республикасының өңірлері бөлінісінде есепті кезеңдегі артық есептелген (төленген) әлеуметтік төлемдерді қайтарудан нақты түскен сома көрсетіледі.</w:t>
      </w:r>
    </w:p>
    <w:bookmarkEnd w:id="3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w:t>
            </w:r>
            <w:r>
              <w:br/>
            </w:r>
            <w:r>
              <w:rPr>
                <w:rFonts w:ascii="Times New Roman"/>
                <w:b w:val="false"/>
                <w:i w:val="false"/>
                <w:color w:val="000000"/>
                <w:sz w:val="20"/>
              </w:rPr>
              <w:t>2026 жылғы 19 маусымдағы</w:t>
            </w:r>
            <w:r>
              <w:br/>
            </w:r>
            <w:r>
              <w:rPr>
                <w:rFonts w:ascii="Times New Roman"/>
                <w:b w:val="false"/>
                <w:i w:val="false"/>
                <w:color w:val="000000"/>
                <w:sz w:val="20"/>
              </w:rPr>
              <w:t>№ 256 бұйрығына 10-қосымша/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2023 жылғы 18 мамырдағы</w:t>
            </w:r>
            <w:r>
              <w:br/>
            </w:r>
            <w:r>
              <w:rPr>
                <w:rFonts w:ascii="Times New Roman"/>
                <w:b w:val="false"/>
                <w:i w:val="false"/>
                <w:color w:val="000000"/>
                <w:sz w:val="20"/>
              </w:rPr>
              <w:t>№ 158 бұйрығына 11-қосымша</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375" w:id="342"/>
    <w:p>
      <w:pPr>
        <w:spacing w:after="0"/>
        <w:ind w:left="0"/>
        <w:jc w:val="both"/>
      </w:pPr>
      <w:r>
        <w:rPr>
          <w:rFonts w:ascii="Times New Roman"/>
          <w:b w:val="false"/>
          <w:i w:val="false"/>
          <w:color w:val="000000"/>
          <w:sz w:val="28"/>
        </w:rPr>
        <w:t>
      Ұсынылады: Қазақстан Республикасы Еңбек және халықты әлеуметтік қорғау министрлігіне</w:t>
      </w:r>
    </w:p>
    <w:bookmarkEnd w:id="342"/>
    <w:bookmarkStart w:name="z376" w:id="343"/>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w:t>
      </w:r>
    </w:p>
    <w:bookmarkEnd w:id="343"/>
    <w:bookmarkStart w:name="z377" w:id="344"/>
    <w:p>
      <w:pPr>
        <w:spacing w:after="0"/>
        <w:ind w:left="0"/>
        <w:jc w:val="both"/>
      </w:pPr>
      <w:r>
        <w:rPr>
          <w:rFonts w:ascii="Times New Roman"/>
          <w:b w:val="false"/>
          <w:i w:val="false"/>
          <w:color w:val="000000"/>
          <w:sz w:val="28"/>
        </w:rPr>
        <w:t>
      https://www.gov.kz/memleket/entities/enbek/documents/details/447228?lang=ru</w:t>
      </w:r>
    </w:p>
    <w:bookmarkEnd w:id="344"/>
    <w:bookmarkStart w:name="z378" w:id="345"/>
    <w:p>
      <w:pPr>
        <w:spacing w:after="0"/>
        <w:ind w:left="0"/>
        <w:jc w:val="both"/>
      </w:pPr>
      <w:r>
        <w:rPr>
          <w:rFonts w:ascii="Times New Roman"/>
          <w:b w:val="false"/>
          <w:i w:val="false"/>
          <w:color w:val="000000"/>
          <w:sz w:val="28"/>
        </w:rPr>
        <w:t>
      Әкімшілік нысанның атауы: Әлеуметтік төлемдерді тағайындау және төлеу туралы есеп</w:t>
      </w:r>
    </w:p>
    <w:bookmarkEnd w:id="345"/>
    <w:bookmarkStart w:name="z379" w:id="346"/>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 1-әлеусақтан нысан</w:t>
      </w:r>
    </w:p>
    <w:bookmarkEnd w:id="346"/>
    <w:bookmarkStart w:name="z380" w:id="347"/>
    <w:p>
      <w:pPr>
        <w:spacing w:after="0"/>
        <w:ind w:left="0"/>
        <w:jc w:val="both"/>
      </w:pPr>
      <w:r>
        <w:rPr>
          <w:rFonts w:ascii="Times New Roman"/>
          <w:b w:val="false"/>
          <w:i w:val="false"/>
          <w:color w:val="000000"/>
          <w:sz w:val="28"/>
        </w:rPr>
        <w:t>
      Кезеңділік: тоқсан сайын</w:t>
      </w:r>
    </w:p>
    <w:bookmarkEnd w:id="347"/>
    <w:bookmarkStart w:name="z381" w:id="348"/>
    <w:p>
      <w:pPr>
        <w:spacing w:after="0"/>
        <w:ind w:left="0"/>
        <w:jc w:val="both"/>
      </w:pPr>
      <w:r>
        <w:rPr>
          <w:rFonts w:ascii="Times New Roman"/>
          <w:b w:val="false"/>
          <w:i w:val="false"/>
          <w:color w:val="000000"/>
          <w:sz w:val="28"/>
        </w:rPr>
        <w:t>
      Есепті кезең: 20 ___ жылдың ________ тоқсаны</w:t>
      </w:r>
    </w:p>
    <w:bookmarkEnd w:id="348"/>
    <w:bookmarkStart w:name="z382" w:id="349"/>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"Мемлекеттік әлеуметтік сақтандыру қоры" акционерлік қоғамы</w:t>
      </w:r>
    </w:p>
    <w:bookmarkEnd w:id="349"/>
    <w:bookmarkStart w:name="z383" w:id="350"/>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тоқсаннан кейінгі күнтізбелік айдың 15 күні</w:t>
      </w:r>
    </w:p>
    <w:bookmarkEnd w:id="350"/>
    <w:bookmarkStart w:name="z384" w:id="351"/>
    <w:p>
      <w:pPr>
        <w:spacing w:after="0"/>
        <w:ind w:left="0"/>
        <w:jc w:val="both"/>
      </w:pPr>
      <w:r>
        <w:rPr>
          <w:rFonts w:ascii="Times New Roman"/>
          <w:b w:val="false"/>
          <w:i w:val="false"/>
          <w:color w:val="000000"/>
          <w:sz w:val="28"/>
        </w:rPr>
        <w:t>
      БСН ___________________</w:t>
      </w:r>
    </w:p>
    <w:bookmarkEnd w:id="351"/>
    <w:bookmarkStart w:name="z385" w:id="352"/>
    <w:p>
      <w:pPr>
        <w:spacing w:after="0"/>
        <w:ind w:left="0"/>
        <w:jc w:val="both"/>
      </w:pPr>
      <w:r>
        <w:rPr>
          <w:rFonts w:ascii="Times New Roman"/>
          <w:b w:val="false"/>
          <w:i w:val="false"/>
          <w:color w:val="000000"/>
          <w:sz w:val="28"/>
        </w:rPr>
        <w:t>
      Жинау әдісі: электронды түрде</w:t>
      </w:r>
    </w:p>
    <w:bookmarkEnd w:id="352"/>
    <w:bookmarkStart w:name="z386" w:id="353"/>
    <w:p>
      <w:pPr>
        <w:spacing w:after="0"/>
        <w:ind w:left="0"/>
        <w:jc w:val="both"/>
      </w:pPr>
      <w:r>
        <w:rPr>
          <w:rFonts w:ascii="Times New Roman"/>
          <w:b w:val="false"/>
          <w:i w:val="false"/>
          <w:color w:val="000000"/>
          <w:sz w:val="28"/>
        </w:rPr>
        <w:t>
      № 1-әлеусақтан</w:t>
      </w:r>
    </w:p>
    <w:bookmarkEnd w:id="3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төлемдерді алушылардың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төлемдер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әлеуметтік төлемдерді алушылардың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айлық әлеуметтік төлемдердің жалпы сомасы, мың теңге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төлемдердің орташа мөлшері,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 алушылардың орташа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төлемдердің жалпы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төлемдердің орташа айлық мөлшері, теңге</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басынан бергі кезеңге төленген әлеуметтік төлемдердің жалпы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 алушылардың барлығы (05+10+16+22+23 жол)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әйелдер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жерде тұратын алушыларға төлемдер (01 жолдан)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әйелдер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ету қабілетінен айырылған жағдайға әлеуметтік төлемдер (7+8+9 жол)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әйелдер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80-нен 100 пайызға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60-тан 80 пайызға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30-дан 60 пайызға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Асыраушысынан айырылған жағдайға әлеуметтік төлемдер (12+13+14+15 жол)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әйелдер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асырауында 1 адам болғанда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асырауында 2 адам болғанда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асырауында 3 адам болғанда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асырауында 4 және одан да көп адам болғанда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Жұмысынан айырылған жағдайға әлеуметтік төлемдер (18+19+20+21 жол)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әйелдер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айға тағайындалған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айға тағайындалған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айға тағайындалған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айға тағайындалған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айға тағайындалған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айға тағайындалған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Жүктілікке және босануға байланысты табысынан айырылған жағдайға әлеуметтік төлемдер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бір жарым жасқа толғанға дейін оның күтіміне байланысты табысынан айырылған жағдайға әлеуметтік төлемдер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354"/>
          <w:p>
            <w:pPr>
              <w:spacing w:after="20"/>
              <w:ind w:left="20"/>
              <w:jc w:val="both"/>
            </w:pPr>
            <w:r>
              <w:rPr>
                <w:rFonts w:ascii="Times New Roman"/>
                <w:b w:val="false"/>
                <w:i w:val="false"/>
                <w:color w:val="000000"/>
                <w:sz w:val="20"/>
              </w:rPr>
              <w:t>
 </w:t>
            </w:r>
          </w:p>
          <w:bookmarkEnd w:id="354"/>
          <w:p>
            <w:pPr>
              <w:spacing w:after="20"/>
              <w:ind w:left="20"/>
              <w:jc w:val="both"/>
            </w:pPr>
            <w:r>
              <w:rPr>
                <w:rFonts w:ascii="Times New Roman"/>
                <w:b w:val="false"/>
                <w:i w:val="false"/>
                <w:color w:val="000000"/>
                <w:sz w:val="20"/>
              </w:rPr>
              <w:t>
Р/с №</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Өңірлердің атауы</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астананың, облыстың, республикалық маңызы бар қаланың коды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Әлеуметтік төлемдерді алушылардың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ағайындау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жүзіндегі төлемдер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әлеуметтік төлемдерді алушылардың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айлық әлеуметтік төлемдердің жалпы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төлемдердің орташа мөлшері,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 алушылардың орташа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төлемдердің жалпы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төлемдердің орташа айлық мөлшері,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бергі кезеңге төленген әлеуметтік төлемдердің жалпы сомасы, мың теңге</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355"/>
          <w:p>
            <w:pPr>
              <w:spacing w:after="20"/>
              <w:ind w:left="20"/>
              <w:jc w:val="both"/>
            </w:pPr>
            <w:r>
              <w:rPr>
                <w:rFonts w:ascii="Times New Roman"/>
                <w:b w:val="false"/>
                <w:i w:val="false"/>
                <w:color w:val="000000"/>
                <w:sz w:val="20"/>
              </w:rPr>
              <w:t>
Маңғ</w:t>
            </w:r>
          </w:p>
          <w:bookmarkEnd w:id="355"/>
          <w:p>
            <w:pPr>
              <w:spacing w:after="20"/>
              <w:ind w:left="20"/>
              <w:jc w:val="both"/>
            </w:pPr>
            <w:r>
              <w:rPr>
                <w:rFonts w:ascii="Times New Roman"/>
                <w:b w:val="false"/>
                <w:i w:val="false"/>
                <w:color w:val="000000"/>
                <w:sz w:val="20"/>
              </w:rPr>
              <w:t>
ыстау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356"/>
          <w:p>
            <w:pPr>
              <w:spacing w:after="20"/>
              <w:ind w:left="20"/>
              <w:jc w:val="both"/>
            </w:pPr>
            <w:r>
              <w:rPr>
                <w:rFonts w:ascii="Times New Roman"/>
                <w:b w:val="false"/>
                <w:i w:val="false"/>
                <w:color w:val="000000"/>
                <w:sz w:val="20"/>
              </w:rPr>
              <w:t>
 </w:t>
            </w:r>
          </w:p>
          <w:bookmarkEnd w:id="356"/>
          <w:p>
            <w:pPr>
              <w:spacing w:after="20"/>
              <w:ind w:left="20"/>
              <w:jc w:val="both"/>
            </w:pPr>
            <w:r>
              <w:rPr>
                <w:rFonts w:ascii="Times New Roman"/>
                <w:b w:val="false"/>
                <w:i w:val="false"/>
                <w:color w:val="000000"/>
                <w:sz w:val="20"/>
              </w:rPr>
              <w:t>
Р/с №</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Өңірлердің атауы</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астананың, облыстың, республикалық маңызы бар қаланың коды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оның ішінде әйелдер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жүзіндегі төлемдер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әлеуметтік төлемдерді алушылардың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айлық әлеуметтік төлемдердің жалпы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төлемдердің орташа мөлшері,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 алушылардың орташа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төлемдердің жалпы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төлемдердің орташа айлық мөлшері,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бергі кезеңге төленген әлеуметтік төлемдердің жалпы сомасы, мың теңге</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357"/>
          <w:p>
            <w:pPr>
              <w:spacing w:after="20"/>
              <w:ind w:left="20"/>
              <w:jc w:val="both"/>
            </w:pPr>
            <w:r>
              <w:rPr>
                <w:rFonts w:ascii="Times New Roman"/>
                <w:b w:val="false"/>
                <w:i w:val="false"/>
                <w:color w:val="000000"/>
                <w:sz w:val="20"/>
              </w:rPr>
              <w:t>
 </w:t>
            </w:r>
          </w:p>
          <w:bookmarkEnd w:id="357"/>
          <w:p>
            <w:pPr>
              <w:spacing w:after="20"/>
              <w:ind w:left="20"/>
              <w:jc w:val="both"/>
            </w:pPr>
            <w:r>
              <w:rPr>
                <w:rFonts w:ascii="Times New Roman"/>
                <w:b w:val="false"/>
                <w:i w:val="false"/>
                <w:color w:val="000000"/>
                <w:sz w:val="20"/>
              </w:rPr>
              <w:t>
Р/с №</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Өңірлердің атауы</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астананың, облыстың, республикалық маңызы бар қаланың коды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Ауылдық жерлерде тұратын алушыларға берілетін төлемдер (01-жолдан)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жүзіндегі төлемдер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әлеуметтік төлемдерді алушылардың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айлық әлеуметтік төлемдердің жалпы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төлемдердің орташа мөлшері,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 алушылардың орташа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төлемдердің жалпы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төлемдердің орташа айлық мөлшері,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бергі кезеңге төленген әлеуметтік төлемдердің жалпы сомасы, мың теңге</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358"/>
          <w:p>
            <w:pPr>
              <w:spacing w:after="20"/>
              <w:ind w:left="20"/>
              <w:jc w:val="both"/>
            </w:pPr>
            <w:r>
              <w:rPr>
                <w:rFonts w:ascii="Times New Roman"/>
                <w:b w:val="false"/>
                <w:i w:val="false"/>
                <w:color w:val="000000"/>
                <w:sz w:val="20"/>
              </w:rPr>
              <w:t>
 </w:t>
            </w:r>
          </w:p>
          <w:bookmarkEnd w:id="358"/>
          <w:p>
            <w:pPr>
              <w:spacing w:after="20"/>
              <w:ind w:left="20"/>
              <w:jc w:val="both"/>
            </w:pPr>
            <w:r>
              <w:rPr>
                <w:rFonts w:ascii="Times New Roman"/>
                <w:b w:val="false"/>
                <w:i w:val="false"/>
                <w:color w:val="000000"/>
                <w:sz w:val="20"/>
              </w:rPr>
              <w:t>
Р/с №</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Өңірлердің атауы</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астананың, облыстың, республикалық маңызы бар қаланың коды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оның ішінде әйелдер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жүзіндегі төлемдер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әлеуметтік төлемдерді алушылардың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айлық әлеуметтік төлемдердің жалпы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төлемдердің орташа мөлшері,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 алушылардың орташа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төлемдердің жалпы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төлемдердің орташа айлық мөлшері,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бергі кезеңге төленген әлеуметтік төлемдердің жалпы сомасы, мың теңге</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359"/>
          <w:p>
            <w:pPr>
              <w:spacing w:after="20"/>
              <w:ind w:left="20"/>
              <w:jc w:val="both"/>
            </w:pPr>
            <w:r>
              <w:rPr>
                <w:rFonts w:ascii="Times New Roman"/>
                <w:b w:val="false"/>
                <w:i w:val="false"/>
                <w:color w:val="000000"/>
                <w:sz w:val="20"/>
              </w:rPr>
              <w:t>
 </w:t>
            </w:r>
          </w:p>
          <w:bookmarkEnd w:id="359"/>
          <w:p>
            <w:pPr>
              <w:spacing w:after="20"/>
              <w:ind w:left="20"/>
              <w:jc w:val="both"/>
            </w:pPr>
            <w:r>
              <w:rPr>
                <w:rFonts w:ascii="Times New Roman"/>
                <w:b w:val="false"/>
                <w:i w:val="false"/>
                <w:color w:val="000000"/>
                <w:sz w:val="20"/>
              </w:rPr>
              <w:t>
Р/с №</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Өңірлердің атауы</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астананың, облыстың, республикалық маңызы бар қаланың коды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Еңбек ету қабілетінен айырылған жағдайға әлеуметтік төлем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жүзіндегі төлемдер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әлеуметтік төлемдерді алушылардың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айлық әлеуметтік төлемдердің жалпы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төлемдердің орташа мөлшері,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 алушылардың орташа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төлемдердің жалпы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төлемдердің орташа айлық мөлшері,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бергі кезеңге төленген әлеуметтік төлемдердің жалпы сомасы, мың теңге</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360"/>
          <w:p>
            <w:pPr>
              <w:spacing w:after="20"/>
              <w:ind w:left="20"/>
              <w:jc w:val="both"/>
            </w:pPr>
            <w:r>
              <w:rPr>
                <w:rFonts w:ascii="Times New Roman"/>
                <w:b w:val="false"/>
                <w:i w:val="false"/>
                <w:color w:val="000000"/>
                <w:sz w:val="20"/>
              </w:rPr>
              <w:t>
 </w:t>
            </w:r>
          </w:p>
          <w:bookmarkEnd w:id="360"/>
          <w:p>
            <w:pPr>
              <w:spacing w:after="20"/>
              <w:ind w:left="20"/>
              <w:jc w:val="both"/>
            </w:pPr>
            <w:r>
              <w:rPr>
                <w:rFonts w:ascii="Times New Roman"/>
                <w:b w:val="false"/>
                <w:i w:val="false"/>
                <w:color w:val="000000"/>
                <w:sz w:val="20"/>
              </w:rPr>
              <w:t>
Р/с №</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Өңірлердің атауы</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астананың, облыстың, республикалық маңызы бар қаланың коды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оның ішінде әйелдер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жүзіндегі төлемдер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әлеуметтік төлемдерді алушылардың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айлық әлеуметтік төлемдердің жалпы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төлемдердің орташа мөлшері,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 алушылардың орташа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төлемдердің жалпы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төлемдердің орташа айлық мөлшері,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бергі кезеңге төленген әлеуметтік төлемдердің жалпы сомасы, мың теңге</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Өңірлердің атауы</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астананың, облыстың, республикалық маңызы бар қаланың коды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80-нен 100 пайызға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жүзіндегі төлемдер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әлеуметтік төлемдерді алушылардың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айлық әлеуметтік төлемдердің жалпы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төлемдердің орташа мөлшері,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 алушылардың орташа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төлемдердің жалпы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төлемдердің орташа айлық мөлшері,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бергі кезеңге төленген әлеуметтік төлемдердің жалпы сомасы, мың теңге</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361"/>
          <w:p>
            <w:pPr>
              <w:spacing w:after="20"/>
              <w:ind w:left="20"/>
              <w:jc w:val="both"/>
            </w:pPr>
            <w:r>
              <w:rPr>
                <w:rFonts w:ascii="Times New Roman"/>
                <w:b w:val="false"/>
                <w:i w:val="false"/>
                <w:color w:val="000000"/>
                <w:sz w:val="20"/>
              </w:rPr>
              <w:t>
 </w:t>
            </w:r>
          </w:p>
          <w:bookmarkEnd w:id="361"/>
          <w:p>
            <w:pPr>
              <w:spacing w:after="20"/>
              <w:ind w:left="20"/>
              <w:jc w:val="both"/>
            </w:pPr>
            <w:r>
              <w:rPr>
                <w:rFonts w:ascii="Times New Roman"/>
                <w:b w:val="false"/>
                <w:i w:val="false"/>
                <w:color w:val="000000"/>
                <w:sz w:val="20"/>
              </w:rPr>
              <w:t>
Р/с №</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Өңірлердің атауы</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астананың, облыстың, республикалық маңызы бар қаланың коды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60-тан 80 пайызға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жүзіндегі төлемдер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әлеуметтік төлемдерді алушылардың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айлық әлеуметтік төлемдердің жалпы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төлемдердің орташа мөлшері,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 алушылардың орташа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төлемдердің жалпы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төлемдердің орташа айлық мөлшері,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бергі кезеңге төленген әлеуметтік төлемдердің жалпы сомасы, мың теңге</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362"/>
          <w:p>
            <w:pPr>
              <w:spacing w:after="20"/>
              <w:ind w:left="20"/>
              <w:jc w:val="both"/>
            </w:pPr>
            <w:r>
              <w:rPr>
                <w:rFonts w:ascii="Times New Roman"/>
                <w:b w:val="false"/>
                <w:i w:val="false"/>
                <w:color w:val="000000"/>
                <w:sz w:val="20"/>
              </w:rPr>
              <w:t>
 </w:t>
            </w:r>
          </w:p>
          <w:bookmarkEnd w:id="362"/>
          <w:p>
            <w:pPr>
              <w:spacing w:after="20"/>
              <w:ind w:left="20"/>
              <w:jc w:val="both"/>
            </w:pPr>
            <w:r>
              <w:rPr>
                <w:rFonts w:ascii="Times New Roman"/>
                <w:b w:val="false"/>
                <w:i w:val="false"/>
                <w:color w:val="000000"/>
                <w:sz w:val="20"/>
              </w:rPr>
              <w:t>
Р/с №</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Өңірлердің атауы</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астананың, облыстың, республикалық маңызы бар қаланың коды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30-дан 60 пайызға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жүзіндегі төлемдер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әлеуметтік төлемдерді алушылардың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айлық әлеуметтік төлемдердің жалпы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төлемдердің орташа мөлшері,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 алушылардың орташа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төлемдердің жалпы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төлемдердің орташа айлық мөлшері,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бергі кезеңге төленген әлеуметтік төлемдердің жалпы сомасы, мың теңге</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363"/>
          <w:p>
            <w:pPr>
              <w:spacing w:after="20"/>
              <w:ind w:left="20"/>
              <w:jc w:val="both"/>
            </w:pPr>
            <w:r>
              <w:rPr>
                <w:rFonts w:ascii="Times New Roman"/>
                <w:b w:val="false"/>
                <w:i w:val="false"/>
                <w:color w:val="000000"/>
                <w:sz w:val="20"/>
              </w:rPr>
              <w:t>
 </w:t>
            </w:r>
          </w:p>
          <w:bookmarkEnd w:id="363"/>
          <w:p>
            <w:pPr>
              <w:spacing w:after="20"/>
              <w:ind w:left="20"/>
              <w:jc w:val="both"/>
            </w:pPr>
            <w:r>
              <w:rPr>
                <w:rFonts w:ascii="Times New Roman"/>
                <w:b w:val="false"/>
                <w:i w:val="false"/>
                <w:color w:val="000000"/>
                <w:sz w:val="20"/>
              </w:rPr>
              <w:t>
Р/с №</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Өңірлердің атауы</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астананың, облыстың, республикалық маңызы бар қаланың коды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Асыраушысынан айырылған жағдайға әлеуметтік төлем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жүзіндегі төлемдер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әлеуметтік төлемдерді алушылардың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айлық әлеуметтік төлемдердің жалпы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төлемдердің орташа мөлшері,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 алушылардың орташа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төлемдердің жалпы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төлемдердің орташа айлық мөлшері,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бергі кезеңге төленген әлеуметтік төлемдердің жалпы сомасы, мың теңге</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364"/>
          <w:p>
            <w:pPr>
              <w:spacing w:after="20"/>
              <w:ind w:left="20"/>
              <w:jc w:val="both"/>
            </w:pPr>
            <w:r>
              <w:rPr>
                <w:rFonts w:ascii="Times New Roman"/>
                <w:b w:val="false"/>
                <w:i w:val="false"/>
                <w:color w:val="000000"/>
                <w:sz w:val="20"/>
              </w:rPr>
              <w:t>
 </w:t>
            </w:r>
          </w:p>
          <w:bookmarkEnd w:id="364"/>
          <w:p>
            <w:pPr>
              <w:spacing w:after="20"/>
              <w:ind w:left="20"/>
              <w:jc w:val="both"/>
            </w:pPr>
            <w:r>
              <w:rPr>
                <w:rFonts w:ascii="Times New Roman"/>
                <w:b w:val="false"/>
                <w:i w:val="false"/>
                <w:color w:val="000000"/>
                <w:sz w:val="20"/>
              </w:rPr>
              <w:t>
Р/с №</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Өңірлердің атауы</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астананың, облыстың, республикалық маңызы бар қаланың коды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оның ішінде әйелдер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жүзіндегі төлемдер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әлеуметтік төлемдерді алушылардың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айлық әлеуметтік төлемдердің жалпы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төлемдердің орташа мөлшері,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 алушылардың орташа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төлемдердің жалпы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төлемдердің орташа айлық мөлшері,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бергі кезеңге төленген әлеуметтік төлемдердің жалпы сомасы, мың теңге</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Өңірлердің атауы</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астананың, облыстың, республикалық маңызы бар қаланың коды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асырауында бір адам болғанда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жүзіндегі төлемдер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әлеуметтік төлемдерді алушылардың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айлық әлеуметтік төлемдердің жалпы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төлемдердің орташа мөлшері,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 алушылардың орташа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төлемдердің жалпы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төлемдердің орташа айлық мөлшері,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бергі кезеңге төленген әлеуметтік төлемдердің жалпы сомасы, мың теңге</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365"/>
          <w:p>
            <w:pPr>
              <w:spacing w:after="20"/>
              <w:ind w:left="20"/>
              <w:jc w:val="both"/>
            </w:pPr>
            <w:r>
              <w:rPr>
                <w:rFonts w:ascii="Times New Roman"/>
                <w:b w:val="false"/>
                <w:i w:val="false"/>
                <w:color w:val="000000"/>
                <w:sz w:val="20"/>
              </w:rPr>
              <w:t>
 </w:t>
            </w:r>
          </w:p>
          <w:bookmarkEnd w:id="365"/>
          <w:p>
            <w:pPr>
              <w:spacing w:after="20"/>
              <w:ind w:left="20"/>
              <w:jc w:val="both"/>
            </w:pPr>
            <w:r>
              <w:rPr>
                <w:rFonts w:ascii="Times New Roman"/>
                <w:b w:val="false"/>
                <w:i w:val="false"/>
                <w:color w:val="000000"/>
                <w:sz w:val="20"/>
              </w:rPr>
              <w:t>
Р/с №</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Өңірлердің атауы</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астананың, облыстың, республикалық маңызы бар қаланың коды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асырауында екі адам болғанда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жүзіндегі төлемдер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әлеуметтік төлемдерді алушылардың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айлық әлеуметтік төлемдердің жалпы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төлемдердің орташа мөлшері,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 алушылардың орташа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төлемдердің жалпы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төлемдердің орташа айлық мөлшері,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бергі кезеңге төленген әлеуметтік төлемдердің жалпы сомасы, мың теңге</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366"/>
          <w:p>
            <w:pPr>
              <w:spacing w:after="20"/>
              <w:ind w:left="20"/>
              <w:jc w:val="both"/>
            </w:pPr>
            <w:r>
              <w:rPr>
                <w:rFonts w:ascii="Times New Roman"/>
                <w:b w:val="false"/>
                <w:i w:val="false"/>
                <w:color w:val="000000"/>
                <w:sz w:val="20"/>
              </w:rPr>
              <w:t>
 </w:t>
            </w:r>
          </w:p>
          <w:bookmarkEnd w:id="366"/>
          <w:p>
            <w:pPr>
              <w:spacing w:after="20"/>
              <w:ind w:left="20"/>
              <w:jc w:val="both"/>
            </w:pPr>
            <w:r>
              <w:rPr>
                <w:rFonts w:ascii="Times New Roman"/>
                <w:b w:val="false"/>
                <w:i w:val="false"/>
                <w:color w:val="000000"/>
                <w:sz w:val="20"/>
              </w:rPr>
              <w:t>
Р/с №</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Өңірлердің атауы</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астананың, облыстың, республикалық маңызы бар қаланың коды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асырауында 3адам болғанда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жүзіндегі төлемдер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әлеуметтік төлемдерді алушылардың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айлық әлеуметтік төлемдердің жалпы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төлемдердің орташа мөлшері,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 алушылардың орташа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төлемдердің жалпы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төлемдердің орташа айлық мөлшері,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бергі кезеңге төленген әлеуметтік төлемдердің жалпы сомасы, мың теңге</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Өңірлердің атауы</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астананың, облыстың, республикалық маңызы бар қаланың коды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асырауында 4 және одан да көп адам болғанда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жүзіндегі төлемдер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әлеуметтік төлемдерді алушылардың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айлық әлеуметтік төлемдердің жалпы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төлемдердің орташа мөлшері,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 алушылардың орташа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төлемдердің жалпы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төлемдердің орташа айлық мөлшері,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бергі кезеңге төленген әлеуметтік төлемдердің жалпы сомасы, мың теңге</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Өңірлердің атауы</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астананың, облыстың, республикалық маңызы бар қаланың коды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Жұмысынан айырылған жағдайға әлеуметтік төлем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жүзіндегі төлемдер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әлеуметтік төлемдерді алушылардың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айлық әлеуметтік төлемдердің жалпы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төлемдердің орташа мөлшері,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 алушылардың орташа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төлемдердің жалпы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төлемдердің орташа айлық мөлшері,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бергі кезеңге төленген әлеуметтік төлемдердің жалпы сомасы, мың теңге</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367"/>
          <w:p>
            <w:pPr>
              <w:spacing w:after="20"/>
              <w:ind w:left="20"/>
              <w:jc w:val="both"/>
            </w:pPr>
            <w:r>
              <w:rPr>
                <w:rFonts w:ascii="Times New Roman"/>
                <w:b w:val="false"/>
                <w:i w:val="false"/>
                <w:color w:val="000000"/>
                <w:sz w:val="20"/>
              </w:rPr>
              <w:t>
 </w:t>
            </w:r>
          </w:p>
          <w:bookmarkEnd w:id="367"/>
          <w:p>
            <w:pPr>
              <w:spacing w:after="20"/>
              <w:ind w:left="20"/>
              <w:jc w:val="both"/>
            </w:pPr>
            <w:r>
              <w:rPr>
                <w:rFonts w:ascii="Times New Roman"/>
                <w:b w:val="false"/>
                <w:i w:val="false"/>
                <w:color w:val="000000"/>
                <w:sz w:val="20"/>
              </w:rPr>
              <w:t>
Р/с №</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Өңірлердің атауы</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астананың, облыстың, республикалық маңызы бар қаланың коды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оның ішінде әйелдер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жүзіндегі төлемдер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әлеуметтік төлемдерді алушылардың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айлық әлеуметтік төлемдердің жалпы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төлемдердің орташа мөлшері,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 алушылардың орташа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төлемдердің жалпы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төлемдердің орташа айлық мөлшері,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бергі кезеңге төленген әлеуметтік төлемдердің жалпы сомасы, мың теңге</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Өңірлердің атауы</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астананың, облыстың, республикалық маңызы бар қаланың коды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 Бір айға тағайындалған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жүзіндегі төлемдер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әлеуметтік төлемдерді алушылардың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айлық әлеуметтік төлемдердің жалпы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төлемдердің орташа мөлшері,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 алушылардың орташа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төлемдердің жалпы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төлемдердің орташа айлық мөлшері,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бергі кезеңге төленген әлеуметтік төлемдердің жалпы сомасы, мың теңге</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Өңірлердің атауы</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астананың, облыстың, республикалық маңызы бар қаланың коды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Екі айға тағайындалған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жүзіндегі төлемдер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әлеуметтік төлемдерді алушылардың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айлық әлеуметтік төлемдердің жалпы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төлемдердің орташа мөлшері,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 алушылардың орташа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төлемдердің жалпы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төлемдердің орташа айлық мөлшері,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бергі кезеңге төленген әлеуметтік төлемдердің жалпы сомасы, мың теңге</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368"/>
          <w:p>
            <w:pPr>
              <w:spacing w:after="20"/>
              <w:ind w:left="20"/>
              <w:jc w:val="both"/>
            </w:pPr>
            <w:r>
              <w:rPr>
                <w:rFonts w:ascii="Times New Roman"/>
                <w:b w:val="false"/>
                <w:i w:val="false"/>
                <w:color w:val="000000"/>
                <w:sz w:val="20"/>
              </w:rPr>
              <w:t>
 </w:t>
            </w:r>
          </w:p>
          <w:bookmarkEnd w:id="368"/>
          <w:p>
            <w:pPr>
              <w:spacing w:after="20"/>
              <w:ind w:left="20"/>
              <w:jc w:val="both"/>
            </w:pPr>
            <w:r>
              <w:rPr>
                <w:rFonts w:ascii="Times New Roman"/>
                <w:b w:val="false"/>
                <w:i w:val="false"/>
                <w:color w:val="000000"/>
                <w:sz w:val="20"/>
              </w:rPr>
              <w:t>
Р/с №</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Өңірлердің атауы</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астананың, облыстың, республикалық маңызы бар қаланың коды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үш айға тағайындалған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жүзіндегі төлемдер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әлеуметтік төлемдерді алушылардың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айлық әлеуметтік төлемдердің жалпы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төлемдердің орташа мөлшері,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 алушылардың орташа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төлемдердің жалпы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төлемдердің орташа айлық мөлшері,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бергі кезеңге төленген әлеуметтік төлемдердің жалпы сомасы, мың теңге</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Өңірлердің атауы</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астананың, облыстың, республикалық маңызы бар қаланың коды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төрт айға тағайындалған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жүзіндегі төлемдер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әлеуметтік төлемдерді алушылардың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айлық әлеуметтік төлемдердің жалпы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төлемдердің орташа мөлшері,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 алушылардың орташа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төлемдердің жалпы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төлемдердің орташа айлық мөлшері,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бергі кезеңге төленген әлеуметтік төлемдердің жалпы сомасы, мың теңге</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369"/>
          <w:p>
            <w:pPr>
              <w:spacing w:after="20"/>
              <w:ind w:left="20"/>
              <w:jc w:val="both"/>
            </w:pPr>
            <w:r>
              <w:rPr>
                <w:rFonts w:ascii="Times New Roman"/>
                <w:b w:val="false"/>
                <w:i w:val="false"/>
                <w:color w:val="000000"/>
                <w:sz w:val="20"/>
              </w:rPr>
              <w:t>
 </w:t>
            </w:r>
          </w:p>
          <w:bookmarkEnd w:id="369"/>
          <w:p>
            <w:pPr>
              <w:spacing w:after="20"/>
              <w:ind w:left="20"/>
              <w:jc w:val="both"/>
            </w:pPr>
            <w:r>
              <w:rPr>
                <w:rFonts w:ascii="Times New Roman"/>
                <w:b w:val="false"/>
                <w:i w:val="false"/>
                <w:color w:val="000000"/>
                <w:sz w:val="20"/>
              </w:rPr>
              <w:t>
Р/с №</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Өңірлердің атауы</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астананың, облыстың, республикалық маңызы бар қаланың коды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бес айға тағайындалған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жүзіндегі төлемдер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әлеуметтік төлемдерді алушылардың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айлық әлеуметтік төлемдердің жалпы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төлемдердің орташа мөлшері,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 алушылардың орташа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төлемдердің жалпы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төлемдердің орташа айлық мөлшері,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бергі кезеңге төленген әлеуметтік төлемдердің жалпы сомасы, мың теңге</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370"/>
          <w:p>
            <w:pPr>
              <w:spacing w:after="20"/>
              <w:ind w:left="20"/>
              <w:jc w:val="both"/>
            </w:pPr>
            <w:r>
              <w:rPr>
                <w:rFonts w:ascii="Times New Roman"/>
                <w:b w:val="false"/>
                <w:i w:val="false"/>
                <w:color w:val="000000"/>
                <w:sz w:val="20"/>
              </w:rPr>
              <w:t>
 </w:t>
            </w:r>
          </w:p>
          <w:bookmarkEnd w:id="370"/>
          <w:p>
            <w:pPr>
              <w:spacing w:after="20"/>
              <w:ind w:left="20"/>
              <w:jc w:val="both"/>
            </w:pPr>
            <w:r>
              <w:rPr>
                <w:rFonts w:ascii="Times New Roman"/>
                <w:b w:val="false"/>
                <w:i w:val="false"/>
                <w:color w:val="000000"/>
                <w:sz w:val="20"/>
              </w:rPr>
              <w:t>
Р/с №</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Өңірлердің атауы</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астананың, облыстың, республикалық маңызы бар қаланың коды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алты айға тағайындалған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жүзіндегі төлемдер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әлеуметтік төлемдерді алушылардың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айлық әлеуметтік төлемдердің жалпы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төлемдердің орташа мөлшері,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 алушылардың орташа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төлемдердің жалпы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төлемдердің орташа айлық мөлшері,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бергі кезеңге төленген әлеуметтік төлемдердің жалпы сомасы, мың теңге</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Өңірлердің атауы</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астананың, облыстың, республикалық маңызы бар қаланың коды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Жүктілікке және босануға байланысты табысынан айырылған жағдайға әлеуметтік төлемдер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жүзіндегі төлемдер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әлеуметтік төлемдерді алушылардың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айлық әлеуметтік төлемдердің жалпы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төлемдердің орташа мөлшері,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 алушылардың орташа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төлемдердің жалпы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төлемдердің орташа айлық мөлшері,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бергі кезеңге төленген әлеуметтік төлемдердің жалпы сомасы, мың теңге</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371"/>
          <w:p>
            <w:pPr>
              <w:spacing w:after="20"/>
              <w:ind w:left="20"/>
              <w:jc w:val="both"/>
            </w:pPr>
            <w:r>
              <w:rPr>
                <w:rFonts w:ascii="Times New Roman"/>
                <w:b w:val="false"/>
                <w:i w:val="false"/>
                <w:color w:val="000000"/>
                <w:sz w:val="20"/>
              </w:rPr>
              <w:t>
 </w:t>
            </w:r>
          </w:p>
          <w:bookmarkEnd w:id="371"/>
          <w:p>
            <w:pPr>
              <w:spacing w:after="20"/>
              <w:ind w:left="20"/>
              <w:jc w:val="both"/>
            </w:pPr>
            <w:r>
              <w:rPr>
                <w:rFonts w:ascii="Times New Roman"/>
                <w:b w:val="false"/>
                <w:i w:val="false"/>
                <w:color w:val="000000"/>
                <w:sz w:val="20"/>
              </w:rPr>
              <w:t>
Р/с №</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Өңірлердің атауы</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астананың, облыстың, республикалық маңызы бар қаланың коды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Бала бір жасқа толғанға дейін оның күтіміне байланысты табысынан айырылған жағдайға әлеуметтік төлем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жүзіндегі төлемдер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әлеуметтік төлемдерді алушылардың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айлық әлеуметтік төлемдердің жалпы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төлемдердің орташа мөлшері,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 алушылардың орташа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төлемдердің жалпы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тоқсанға төленген әлеуметтік төлемдердің орташа айлық мөлшері,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бергі кезеңге төленген әлеуметтік төлемдердің жалпы сомасы, мың теңге</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790000000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5" w:id="372"/>
    <w:p>
      <w:pPr>
        <w:spacing w:after="0"/>
        <w:ind w:left="0"/>
        <w:jc w:val="both"/>
      </w:pPr>
      <w:r>
        <w:rPr>
          <w:rFonts w:ascii="Times New Roman"/>
          <w:b w:val="false"/>
          <w:i w:val="false"/>
          <w:color w:val="000000"/>
          <w:sz w:val="28"/>
        </w:rPr>
        <w:t>
      Атауы ________________________________________________________</w:t>
      </w:r>
    </w:p>
    <w:bookmarkEnd w:id="372"/>
    <w:bookmarkStart w:name="z406" w:id="373"/>
    <w:p>
      <w:pPr>
        <w:spacing w:after="0"/>
        <w:ind w:left="0"/>
        <w:jc w:val="both"/>
      </w:pPr>
      <w:r>
        <w:rPr>
          <w:rFonts w:ascii="Times New Roman"/>
          <w:b w:val="false"/>
          <w:i w:val="false"/>
          <w:color w:val="000000"/>
          <w:sz w:val="28"/>
        </w:rPr>
        <w:t>
      Мекенжайы ______________________________________________________</w:t>
      </w:r>
    </w:p>
    <w:bookmarkEnd w:id="373"/>
    <w:bookmarkStart w:name="z407" w:id="374"/>
    <w:p>
      <w:pPr>
        <w:spacing w:after="0"/>
        <w:ind w:left="0"/>
        <w:jc w:val="both"/>
      </w:pPr>
      <w:r>
        <w:rPr>
          <w:rFonts w:ascii="Times New Roman"/>
          <w:b w:val="false"/>
          <w:i w:val="false"/>
          <w:color w:val="000000"/>
          <w:sz w:val="28"/>
        </w:rPr>
        <w:t>
      Телефоны _______________________________________________________</w:t>
      </w:r>
    </w:p>
    <w:bookmarkEnd w:id="374"/>
    <w:bookmarkStart w:name="z408" w:id="375"/>
    <w:p>
      <w:pPr>
        <w:spacing w:after="0"/>
        <w:ind w:left="0"/>
        <w:jc w:val="both"/>
      </w:pPr>
      <w:r>
        <w:rPr>
          <w:rFonts w:ascii="Times New Roman"/>
          <w:b w:val="false"/>
          <w:i w:val="false"/>
          <w:color w:val="000000"/>
          <w:sz w:val="28"/>
        </w:rPr>
        <w:t>
      Электрондық пошта мекенжайы _____________________________________</w:t>
      </w:r>
    </w:p>
    <w:bookmarkEnd w:id="375"/>
    <w:bookmarkStart w:name="z409" w:id="376"/>
    <w:p>
      <w:pPr>
        <w:spacing w:after="0"/>
        <w:ind w:left="0"/>
        <w:jc w:val="both"/>
      </w:pPr>
      <w:r>
        <w:rPr>
          <w:rFonts w:ascii="Times New Roman"/>
          <w:b w:val="false"/>
          <w:i w:val="false"/>
          <w:color w:val="000000"/>
          <w:sz w:val="28"/>
        </w:rPr>
        <w:t>
      Орындаушы _____________________________________________________</w:t>
      </w:r>
    </w:p>
    <w:bookmarkEnd w:id="376"/>
    <w:bookmarkStart w:name="z410" w:id="377"/>
    <w:p>
      <w:pPr>
        <w:spacing w:after="0"/>
        <w:ind w:left="0"/>
        <w:jc w:val="both"/>
      </w:pPr>
      <w:r>
        <w:rPr>
          <w:rFonts w:ascii="Times New Roman"/>
          <w:b w:val="false"/>
          <w:i w:val="false"/>
          <w:color w:val="000000"/>
          <w:sz w:val="28"/>
        </w:rPr>
        <w:t>
      Тегі, аты және әкесінің аты (ол болған жағдайда) қолы, телефон</w:t>
      </w:r>
    </w:p>
    <w:bookmarkEnd w:id="377"/>
    <w:bookmarkStart w:name="z411" w:id="378"/>
    <w:p>
      <w:pPr>
        <w:spacing w:after="0"/>
        <w:ind w:left="0"/>
        <w:jc w:val="both"/>
      </w:pPr>
      <w:r>
        <w:rPr>
          <w:rFonts w:ascii="Times New Roman"/>
          <w:b w:val="false"/>
          <w:i w:val="false"/>
          <w:color w:val="000000"/>
          <w:sz w:val="28"/>
        </w:rPr>
        <w:t>
      "Мемлекеттік әлеуметтік сақтандыру қоры" акционерлік қоғамының</w:t>
      </w:r>
    </w:p>
    <w:bookmarkEnd w:id="378"/>
    <w:bookmarkStart w:name="z412" w:id="379"/>
    <w:p>
      <w:pPr>
        <w:spacing w:after="0"/>
        <w:ind w:left="0"/>
        <w:jc w:val="both"/>
      </w:pPr>
      <w:r>
        <w:rPr>
          <w:rFonts w:ascii="Times New Roman"/>
          <w:b w:val="false"/>
          <w:i w:val="false"/>
          <w:color w:val="000000"/>
          <w:sz w:val="28"/>
        </w:rPr>
        <w:t>
      Басшысы ______________ тегі, аты, әкесінің аты (ол болған жағдайда), қолы</w:t>
      </w:r>
    </w:p>
    <w:bookmarkEnd w:id="379"/>
    <w:bookmarkStart w:name="z413" w:id="380"/>
    <w:p>
      <w:pPr>
        <w:spacing w:after="0"/>
        <w:ind w:left="0"/>
        <w:jc w:val="both"/>
      </w:pPr>
      <w:r>
        <w:rPr>
          <w:rFonts w:ascii="Times New Roman"/>
          <w:b w:val="false"/>
          <w:i w:val="false"/>
          <w:color w:val="000000"/>
          <w:sz w:val="28"/>
        </w:rPr>
        <w:t>
      Бас бухгалтер (құрылымдық бөлімшенің басшысы)</w:t>
      </w:r>
    </w:p>
    <w:bookmarkEnd w:id="380"/>
    <w:bookmarkStart w:name="z414" w:id="381"/>
    <w:p>
      <w:pPr>
        <w:spacing w:after="0"/>
        <w:ind w:left="0"/>
        <w:jc w:val="both"/>
      </w:pPr>
      <w:r>
        <w:rPr>
          <w:rFonts w:ascii="Times New Roman"/>
          <w:b w:val="false"/>
          <w:i w:val="false"/>
          <w:color w:val="000000"/>
          <w:sz w:val="28"/>
        </w:rPr>
        <w:t>
      ____________________ тегі, аты, әкесінің аты (ол болған жағдайда), қолы</w:t>
      </w:r>
    </w:p>
    <w:bookmarkEnd w:id="381"/>
    <w:bookmarkStart w:name="z415" w:id="382"/>
    <w:p>
      <w:pPr>
        <w:spacing w:after="0"/>
        <w:ind w:left="0"/>
        <w:jc w:val="both"/>
      </w:pPr>
      <w:r>
        <w:rPr>
          <w:rFonts w:ascii="Times New Roman"/>
          <w:b w:val="false"/>
          <w:i w:val="false"/>
          <w:color w:val="000000"/>
          <w:sz w:val="28"/>
        </w:rPr>
        <w:t>
      Мөрдің орны</w:t>
      </w:r>
    </w:p>
    <w:bookmarkEnd w:id="3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төлемдерді</w:t>
            </w:r>
            <w:r>
              <w:br/>
            </w:r>
            <w:r>
              <w:rPr>
                <w:rFonts w:ascii="Times New Roman"/>
                <w:b w:val="false"/>
                <w:i w:val="false"/>
                <w:color w:val="000000"/>
                <w:sz w:val="20"/>
              </w:rPr>
              <w:t>тағайындау және төлеу</w:t>
            </w:r>
            <w:r>
              <w:br/>
            </w:r>
            <w:r>
              <w:rPr>
                <w:rFonts w:ascii="Times New Roman"/>
                <w:b w:val="false"/>
                <w:i w:val="false"/>
                <w:color w:val="000000"/>
                <w:sz w:val="20"/>
              </w:rPr>
              <w:t>туралы есеп" әкімшілік</w:t>
            </w:r>
            <w:r>
              <w:br/>
            </w:r>
            <w:r>
              <w:rPr>
                <w:rFonts w:ascii="Times New Roman"/>
                <w:b w:val="false"/>
                <w:i w:val="false"/>
                <w:color w:val="000000"/>
                <w:sz w:val="20"/>
              </w:rPr>
              <w:t>деректерін жинауға арналған нысанға қосымша</w:t>
            </w:r>
          </w:p>
        </w:tc>
      </w:tr>
    </w:tbl>
    <w:bookmarkStart w:name="z417" w:id="383"/>
    <w:p>
      <w:pPr>
        <w:spacing w:after="0"/>
        <w:ind w:left="0"/>
        <w:jc w:val="left"/>
      </w:pPr>
      <w:r>
        <w:rPr>
          <w:rFonts w:ascii="Times New Roman"/>
          <w:b/>
          <w:i w:val="false"/>
          <w:color w:val="000000"/>
        </w:rPr>
        <w:t xml:space="preserve"> Әкімшілік деректерді өтеусіз негізінде жинауға арналған нысанын толтыру жөніндегі түсіндірме "Әлеуметтік төлемдерді тағайындау және төлеу туралы есеп" (1-әлеусақтан, тоқсан сайын) </w:t>
      </w:r>
    </w:p>
    <w:bookmarkEnd w:id="383"/>
    <w:bookmarkStart w:name="z418" w:id="384"/>
    <w:p>
      <w:pPr>
        <w:spacing w:after="0"/>
        <w:ind w:left="0"/>
        <w:jc w:val="both"/>
      </w:pPr>
      <w:r>
        <w:rPr>
          <w:rFonts w:ascii="Times New Roman"/>
          <w:b w:val="false"/>
          <w:i w:val="false"/>
          <w:color w:val="000000"/>
          <w:sz w:val="28"/>
        </w:rPr>
        <w:t>
      Нысанды толтыру бойынша түсіндірме:</w:t>
      </w:r>
    </w:p>
    <w:bookmarkEnd w:id="384"/>
    <w:bookmarkStart w:name="z419" w:id="385"/>
    <w:p>
      <w:pPr>
        <w:spacing w:after="0"/>
        <w:ind w:left="0"/>
        <w:jc w:val="both"/>
      </w:pPr>
      <w:r>
        <w:rPr>
          <w:rFonts w:ascii="Times New Roman"/>
          <w:b w:val="false"/>
          <w:i w:val="false"/>
          <w:color w:val="000000"/>
          <w:sz w:val="28"/>
        </w:rPr>
        <w:t>
      1. Есептің 1-бағанында тиісті органда есепте тұратын, тағайындалған әлеуметтік төлемдерді алушылардың жалпы саны туралы деректер қамтылады.</w:t>
      </w:r>
    </w:p>
    <w:bookmarkEnd w:id="385"/>
    <w:bookmarkStart w:name="z420" w:id="386"/>
    <w:p>
      <w:pPr>
        <w:spacing w:after="0"/>
        <w:ind w:left="0"/>
        <w:jc w:val="both"/>
      </w:pPr>
      <w:r>
        <w:rPr>
          <w:rFonts w:ascii="Times New Roman"/>
          <w:b w:val="false"/>
          <w:i w:val="false"/>
          <w:color w:val="000000"/>
          <w:sz w:val="28"/>
        </w:rPr>
        <w:t>
      2. 2-бағанда есепті кезеңнен кейінгі айдың бірінші күніндегі жағдай бойынша тағайындалған әлеуметтік төлемдердің жалпы сомасы көрсетіледі.</w:t>
      </w:r>
    </w:p>
    <w:bookmarkEnd w:id="386"/>
    <w:bookmarkStart w:name="z421" w:id="387"/>
    <w:p>
      <w:pPr>
        <w:spacing w:after="0"/>
        <w:ind w:left="0"/>
        <w:jc w:val="both"/>
      </w:pPr>
      <w:r>
        <w:rPr>
          <w:rFonts w:ascii="Times New Roman"/>
          <w:b w:val="false"/>
          <w:i w:val="false"/>
          <w:color w:val="000000"/>
          <w:sz w:val="28"/>
        </w:rPr>
        <w:t>
      Есепте тағайындалған айлық әлеуметтік төлемдердің сомалары туралы мәліметтерді 0,1-ге дейінгі дәлдікпен мың теңгеде көрсету қажет.</w:t>
      </w:r>
    </w:p>
    <w:bookmarkEnd w:id="387"/>
    <w:bookmarkStart w:name="z422" w:id="388"/>
    <w:p>
      <w:pPr>
        <w:spacing w:after="0"/>
        <w:ind w:left="0"/>
        <w:jc w:val="both"/>
      </w:pPr>
      <w:r>
        <w:rPr>
          <w:rFonts w:ascii="Times New Roman"/>
          <w:b w:val="false"/>
          <w:i w:val="false"/>
          <w:color w:val="000000"/>
          <w:sz w:val="28"/>
        </w:rPr>
        <w:t>
      3. 3-бағанда есепті күнге қалыптасқан, тағайындалған (айлық) әлеуметтік төлемдердің орташа мөлшері көрсетіледі.</w:t>
      </w:r>
    </w:p>
    <w:bookmarkEnd w:id="388"/>
    <w:bookmarkStart w:name="z423" w:id="389"/>
    <w:p>
      <w:pPr>
        <w:spacing w:after="0"/>
        <w:ind w:left="0"/>
        <w:jc w:val="both"/>
      </w:pPr>
      <w:r>
        <w:rPr>
          <w:rFonts w:ascii="Times New Roman"/>
          <w:b w:val="false"/>
          <w:i w:val="false"/>
          <w:color w:val="000000"/>
          <w:sz w:val="28"/>
        </w:rPr>
        <w:t>
      Тағайындалған (айлық) әлеуметтік төлемдердің орташа мөлшері былайша айқындалады:</w:t>
      </w:r>
    </w:p>
    <w:bookmarkEnd w:id="389"/>
    <w:bookmarkStart w:name="z424" w:id="390"/>
    <w:p>
      <w:pPr>
        <w:spacing w:after="0"/>
        <w:ind w:left="0"/>
        <w:jc w:val="both"/>
      </w:pPr>
      <w:r>
        <w:rPr>
          <w:rFonts w:ascii="Times New Roman"/>
          <w:b w:val="false"/>
          <w:i w:val="false"/>
          <w:color w:val="000000"/>
          <w:sz w:val="28"/>
        </w:rPr>
        <w:t>
      3-баған = 2-баған: 1-баған.</w:t>
      </w:r>
    </w:p>
    <w:bookmarkEnd w:id="390"/>
    <w:bookmarkStart w:name="z425" w:id="391"/>
    <w:p>
      <w:pPr>
        <w:spacing w:after="0"/>
        <w:ind w:left="0"/>
        <w:jc w:val="both"/>
      </w:pPr>
      <w:r>
        <w:rPr>
          <w:rFonts w:ascii="Times New Roman"/>
          <w:b w:val="false"/>
          <w:i w:val="false"/>
          <w:color w:val="000000"/>
          <w:sz w:val="28"/>
        </w:rPr>
        <w:t>
      4. 4-бағанда есепті тоқсанға төленген әлеуметтік төлемдерді алушылардың орташа саны көрсетіледі.</w:t>
      </w:r>
    </w:p>
    <w:bookmarkEnd w:id="391"/>
    <w:bookmarkStart w:name="z426" w:id="392"/>
    <w:p>
      <w:pPr>
        <w:spacing w:after="0"/>
        <w:ind w:left="0"/>
        <w:jc w:val="both"/>
      </w:pPr>
      <w:r>
        <w:rPr>
          <w:rFonts w:ascii="Times New Roman"/>
          <w:b w:val="false"/>
          <w:i w:val="false"/>
          <w:color w:val="000000"/>
          <w:sz w:val="28"/>
        </w:rPr>
        <w:t>
      5. 5-бағанда есепті тоқсанға төленген әлеуметтік төлемдердің жалпы сомасы көрсетіледі.</w:t>
      </w:r>
    </w:p>
    <w:bookmarkEnd w:id="392"/>
    <w:bookmarkStart w:name="z427" w:id="393"/>
    <w:p>
      <w:pPr>
        <w:spacing w:after="0"/>
        <w:ind w:left="0"/>
        <w:jc w:val="both"/>
      </w:pPr>
      <w:r>
        <w:rPr>
          <w:rFonts w:ascii="Times New Roman"/>
          <w:b w:val="false"/>
          <w:i w:val="false"/>
          <w:color w:val="000000"/>
          <w:sz w:val="28"/>
        </w:rPr>
        <w:t>
      6. 6-бағанда есепті тоқсанға төленген әлеуметтік төлемдердің орташа айлық мөлшері көрсетіледі.</w:t>
      </w:r>
    </w:p>
    <w:bookmarkEnd w:id="393"/>
    <w:bookmarkStart w:name="z428" w:id="394"/>
    <w:p>
      <w:pPr>
        <w:spacing w:after="0"/>
        <w:ind w:left="0"/>
        <w:jc w:val="both"/>
      </w:pPr>
      <w:r>
        <w:rPr>
          <w:rFonts w:ascii="Times New Roman"/>
          <w:b w:val="false"/>
          <w:i w:val="false"/>
          <w:color w:val="000000"/>
          <w:sz w:val="28"/>
        </w:rPr>
        <w:t>
      Төленген әлеуметтік төлемдердің орташа айлық мөлшері былайша айқындалады:</w:t>
      </w:r>
    </w:p>
    <w:bookmarkEnd w:id="394"/>
    <w:bookmarkStart w:name="z429" w:id="395"/>
    <w:p>
      <w:pPr>
        <w:spacing w:after="0"/>
        <w:ind w:left="0"/>
        <w:jc w:val="both"/>
      </w:pPr>
      <w:r>
        <w:rPr>
          <w:rFonts w:ascii="Times New Roman"/>
          <w:b w:val="false"/>
          <w:i w:val="false"/>
          <w:color w:val="000000"/>
          <w:sz w:val="28"/>
        </w:rPr>
        <w:t>
      6-баған = 5-баған: 4-баған: Р,</w:t>
      </w:r>
    </w:p>
    <w:bookmarkEnd w:id="395"/>
    <w:bookmarkStart w:name="z430" w:id="396"/>
    <w:p>
      <w:pPr>
        <w:spacing w:after="0"/>
        <w:ind w:left="0"/>
        <w:jc w:val="both"/>
      </w:pPr>
      <w:r>
        <w:rPr>
          <w:rFonts w:ascii="Times New Roman"/>
          <w:b w:val="false"/>
          <w:i w:val="false"/>
          <w:color w:val="000000"/>
          <w:sz w:val="28"/>
        </w:rPr>
        <w:t>
      мұндағы Р – есепті кезеңдегі айлар саны (3).</w:t>
      </w:r>
    </w:p>
    <w:bookmarkEnd w:id="396"/>
    <w:bookmarkStart w:name="z431" w:id="397"/>
    <w:p>
      <w:pPr>
        <w:spacing w:after="0"/>
        <w:ind w:left="0"/>
        <w:jc w:val="both"/>
      </w:pPr>
      <w:r>
        <w:rPr>
          <w:rFonts w:ascii="Times New Roman"/>
          <w:b w:val="false"/>
          <w:i w:val="false"/>
          <w:color w:val="000000"/>
          <w:sz w:val="28"/>
        </w:rPr>
        <w:t>
      7. 7-бағанда төленген әлеуметтік төлемдердің жалпы сомасы жылдың басынан бергі қорытындының өсімімен көрсетіледі.</w:t>
      </w:r>
    </w:p>
    <w:bookmarkEnd w:id="397"/>
    <w:bookmarkStart w:name="z432" w:id="398"/>
    <w:p>
      <w:pPr>
        <w:spacing w:after="0"/>
        <w:ind w:left="0"/>
        <w:jc w:val="both"/>
      </w:pPr>
      <w:r>
        <w:rPr>
          <w:rFonts w:ascii="Times New Roman"/>
          <w:b w:val="false"/>
          <w:i w:val="false"/>
          <w:color w:val="000000"/>
          <w:sz w:val="28"/>
        </w:rPr>
        <w:t>
      8. "Әлеуметтік төлемдерді алушылардың барлығы" деген 01-жол бойынша "Міндетті әлеуметтік сақтандыру туралы" Қазақстан Республикасының Әлеуметтік Кодексімен сәйкес әлеуметтік төлемдер алатын алушылар жөніндегі деректер ескеріледі.</w:t>
      </w:r>
    </w:p>
    <w:bookmarkEnd w:id="398"/>
    <w:bookmarkStart w:name="z433" w:id="399"/>
    <w:p>
      <w:pPr>
        <w:spacing w:after="0"/>
        <w:ind w:left="0"/>
        <w:jc w:val="both"/>
      </w:pPr>
      <w:r>
        <w:rPr>
          <w:rFonts w:ascii="Times New Roman"/>
          <w:b w:val="false"/>
          <w:i w:val="false"/>
          <w:color w:val="000000"/>
          <w:sz w:val="28"/>
        </w:rPr>
        <w:t>
      9. 01-жол = 05-жол + 10-жол+16-жол</w:t>
      </w:r>
    </w:p>
    <w:bookmarkEnd w:id="399"/>
    <w:bookmarkStart w:name="z434" w:id="400"/>
    <w:p>
      <w:pPr>
        <w:spacing w:after="0"/>
        <w:ind w:left="0"/>
        <w:jc w:val="both"/>
      </w:pPr>
      <w:r>
        <w:rPr>
          <w:rFonts w:ascii="Times New Roman"/>
          <w:b w:val="false"/>
          <w:i w:val="false"/>
          <w:color w:val="000000"/>
          <w:sz w:val="28"/>
        </w:rPr>
        <w:t>
      10. 02-жол бойынша – алушылардың жалпы санынан, әйелдер.</w:t>
      </w:r>
    </w:p>
    <w:bookmarkEnd w:id="400"/>
    <w:bookmarkStart w:name="z435" w:id="401"/>
    <w:p>
      <w:pPr>
        <w:spacing w:after="0"/>
        <w:ind w:left="0"/>
        <w:jc w:val="both"/>
      </w:pPr>
      <w:r>
        <w:rPr>
          <w:rFonts w:ascii="Times New Roman"/>
          <w:b w:val="false"/>
          <w:i w:val="false"/>
          <w:color w:val="000000"/>
          <w:sz w:val="28"/>
        </w:rPr>
        <w:t>
      11. 03-04-жолдар бойынша – ауылдық жерде тұратын әлеуметтік төлемдерді алушылар жөніндегі деректер, 04-жол бойынша – оның ішінде әйелдер ескеріледі.</w:t>
      </w:r>
    </w:p>
    <w:bookmarkEnd w:id="401"/>
    <w:bookmarkStart w:name="z436" w:id="402"/>
    <w:p>
      <w:pPr>
        <w:spacing w:after="0"/>
        <w:ind w:left="0"/>
        <w:jc w:val="both"/>
      </w:pPr>
      <w:r>
        <w:rPr>
          <w:rFonts w:ascii="Times New Roman"/>
          <w:b w:val="false"/>
          <w:i w:val="false"/>
          <w:color w:val="000000"/>
          <w:sz w:val="28"/>
        </w:rPr>
        <w:t>
      12. 05-жол бойынша – еңбек ету қабілетінен айырылған жағдайда төленетін әлеуметтік төлемдерді алушылар жөніндегі деректер көрсетіледі, оның ішінде әйелдер – 06-жол.</w:t>
      </w:r>
    </w:p>
    <w:bookmarkEnd w:id="402"/>
    <w:bookmarkStart w:name="z437" w:id="403"/>
    <w:p>
      <w:pPr>
        <w:spacing w:after="0"/>
        <w:ind w:left="0"/>
        <w:jc w:val="both"/>
      </w:pPr>
      <w:r>
        <w:rPr>
          <w:rFonts w:ascii="Times New Roman"/>
          <w:b w:val="false"/>
          <w:i w:val="false"/>
          <w:color w:val="000000"/>
          <w:sz w:val="28"/>
        </w:rPr>
        <w:t>
      13. 07-09-жолдар бойынша – еңбек ету қабілетінен айырылу дәрежесіне байланысты еңбек ету қабілетінен айырылған жағдайда төленетін әлеуметтік төлемдерді алушылар жөніндегі деректер көрсетіледі.</w:t>
      </w:r>
    </w:p>
    <w:bookmarkEnd w:id="403"/>
    <w:bookmarkStart w:name="z438" w:id="404"/>
    <w:p>
      <w:pPr>
        <w:spacing w:after="0"/>
        <w:ind w:left="0"/>
        <w:jc w:val="both"/>
      </w:pPr>
      <w:r>
        <w:rPr>
          <w:rFonts w:ascii="Times New Roman"/>
          <w:b w:val="false"/>
          <w:i w:val="false"/>
          <w:color w:val="000000"/>
          <w:sz w:val="28"/>
        </w:rPr>
        <w:t>
      14. 10-жол бойынша – асыраушысынан айырылған жағдайда төленетін әлеуметтік төлемдерді алушылар жөніндегі деректер көрсетіледі, оның ішінде әйелдер – 11-жол.</w:t>
      </w:r>
    </w:p>
    <w:bookmarkEnd w:id="404"/>
    <w:bookmarkStart w:name="z439" w:id="405"/>
    <w:p>
      <w:pPr>
        <w:spacing w:after="0"/>
        <w:ind w:left="0"/>
        <w:jc w:val="both"/>
      </w:pPr>
      <w:r>
        <w:rPr>
          <w:rFonts w:ascii="Times New Roman"/>
          <w:b w:val="false"/>
          <w:i w:val="false"/>
          <w:color w:val="000000"/>
          <w:sz w:val="28"/>
        </w:rPr>
        <w:t>
      15. 12-15-жолдар бойынша – асырауындағы адамдардың санын көрсете отырып, әлеуметтік төлемдерді алушылар жөніндегі деректер көрсетіледі.</w:t>
      </w:r>
    </w:p>
    <w:bookmarkEnd w:id="405"/>
    <w:bookmarkStart w:name="z440" w:id="406"/>
    <w:p>
      <w:pPr>
        <w:spacing w:after="0"/>
        <w:ind w:left="0"/>
        <w:jc w:val="both"/>
      </w:pPr>
      <w:r>
        <w:rPr>
          <w:rFonts w:ascii="Times New Roman"/>
          <w:b w:val="false"/>
          <w:i w:val="false"/>
          <w:color w:val="000000"/>
          <w:sz w:val="28"/>
        </w:rPr>
        <w:t>
      16. 16-жол бойынша – жұмысынан айырылған жағдайда төленетін әлеуметтік төлемдерді алушылар жөніндегі деректер көрсетіледі, оның ішінде әйелдер – 17-жол.</w:t>
      </w:r>
    </w:p>
    <w:bookmarkEnd w:id="406"/>
    <w:bookmarkStart w:name="z441" w:id="407"/>
    <w:p>
      <w:pPr>
        <w:spacing w:after="0"/>
        <w:ind w:left="0"/>
        <w:jc w:val="both"/>
      </w:pPr>
      <w:r>
        <w:rPr>
          <w:rFonts w:ascii="Times New Roman"/>
          <w:b w:val="false"/>
          <w:i w:val="false"/>
          <w:color w:val="000000"/>
          <w:sz w:val="28"/>
        </w:rPr>
        <w:t>
      17. 18-23-жолдар бойынша – әлеуметтік төлемдер тағайындалған мерзімге қарай айлар бойынша жұмысынан айырылған жағдайда төленетін әлеуметтік төлемдерді алушылар көрсетіледі.</w:t>
      </w:r>
    </w:p>
    <w:bookmarkEnd w:id="407"/>
    <w:bookmarkStart w:name="z442" w:id="408"/>
    <w:p>
      <w:pPr>
        <w:spacing w:after="0"/>
        <w:ind w:left="0"/>
        <w:jc w:val="both"/>
      </w:pPr>
      <w:r>
        <w:rPr>
          <w:rFonts w:ascii="Times New Roman"/>
          <w:b w:val="false"/>
          <w:i w:val="false"/>
          <w:color w:val="000000"/>
          <w:sz w:val="28"/>
        </w:rPr>
        <w:t>
      18. 24-жол бойынша – жүктілікке және босануға байланысты табысынан айырылған жағдайда төленетін әлеуметтік төлемдерді алушылар жөніндегі деректер көрсетіледі.</w:t>
      </w:r>
    </w:p>
    <w:bookmarkEnd w:id="408"/>
    <w:bookmarkStart w:name="z443" w:id="409"/>
    <w:p>
      <w:pPr>
        <w:spacing w:after="0"/>
        <w:ind w:left="0"/>
        <w:jc w:val="both"/>
      </w:pPr>
      <w:r>
        <w:rPr>
          <w:rFonts w:ascii="Times New Roman"/>
          <w:b w:val="false"/>
          <w:i w:val="false"/>
          <w:color w:val="000000"/>
          <w:sz w:val="28"/>
        </w:rPr>
        <w:t>
      19. 25-жол бойынша – бала бір жасқа толғанға дейін оның күтіміне байланысты табысынан айырылған жағдайда төленетін әлеуметтік төлемдерді алушылар жөніндегі деректер көрсетіледі.</w:t>
      </w:r>
    </w:p>
    <w:bookmarkEnd w:id="40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