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ec7de" w14:textId="55ec7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Жаңасемей аудандық мәслихатының 2024 жылғы 28 тамыз № 10/51-VIIІ "Әлеуметтiк көмек көрсетудiң, оның мөлшерлерiн белгiлеудiң және мұқтаж азаматтардың жекелеген санаттарының тiзбесiн айқындаудың қағидаларын бекіту туралы" шешіміне өзгерістер енгізу туралы</w:t>
      </w:r>
    </w:p>
    <w:p>
      <w:pPr>
        <w:spacing w:after="0"/>
        <w:ind w:left="0"/>
        <w:jc w:val="both"/>
      </w:pPr>
      <w:r>
        <w:rPr>
          <w:rFonts w:ascii="Times New Roman"/>
          <w:b w:val="false"/>
          <w:i w:val="false"/>
          <w:color w:val="000000"/>
          <w:sz w:val="28"/>
        </w:rPr>
        <w:t>Абай облысы Жаңасемей аудандық мәслихатының 2026 жылғы 19 тамыздағы № 30/359-VIII шешімі</w:t>
      </w:r>
    </w:p>
    <w:p>
      <w:pPr>
        <w:spacing w:after="0"/>
        <w:ind w:left="0"/>
        <w:jc w:val="both"/>
      </w:pPr>
      <w:bookmarkStart w:name="z5" w:id="0"/>
      <w:r>
        <w:rPr>
          <w:rFonts w:ascii="Times New Roman"/>
          <w:b w:val="false"/>
          <w:i w:val="false"/>
          <w:color w:val="000000"/>
          <w:sz w:val="28"/>
        </w:rPr>
        <w:t>
      Жаңасемей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Жаңасемей аудандық мәслихатының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2024 жылғы 28 тамыздағы № 10/51-VIIІ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тіркеу тізілімінде № 319-18 болып тіркелген) келесі өзгерістер енгізілсін:</w:t>
      </w:r>
    </w:p>
    <w:bookmarkEnd w:id="1"/>
    <w:bookmarkStart w:name="z7" w:id="2"/>
    <w:p>
      <w:pPr>
        <w:spacing w:after="0"/>
        <w:ind w:left="0"/>
        <w:jc w:val="both"/>
      </w:pPr>
      <w:r>
        <w:rPr>
          <w:rFonts w:ascii="Times New Roman"/>
          <w:b w:val="false"/>
          <w:i w:val="false"/>
          <w:color w:val="000000"/>
          <w:sz w:val="28"/>
        </w:rPr>
        <w:t>
      көрсетілген шешіммен бекітілген 1-қосымшада: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9" w:id="3"/>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жылына бір рет) көрсетіледі, өтініш берілген айдан бастап жүзеге асырылады.";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6), 7), 8) тармақшалары алынып тасталынсын.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3) тармақшасы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келесі редакцияда толықтырылсын:</w:t>
      </w:r>
    </w:p>
    <w:bookmarkStart w:name="z13" w:id="4"/>
    <w:p>
      <w:pPr>
        <w:spacing w:after="0"/>
        <w:ind w:left="0"/>
        <w:jc w:val="both"/>
      </w:pPr>
      <w:r>
        <w:rPr>
          <w:rFonts w:ascii="Times New Roman"/>
          <w:b w:val="false"/>
          <w:i w:val="false"/>
          <w:color w:val="000000"/>
          <w:sz w:val="28"/>
        </w:rPr>
        <w:t>
      "Әлеуметтік көмекті есептеу және көрсету кезінде тиынмен есептелген барлық сомалар тиын сомасына қарамастан, бір теңгеге дейін дөңгелектеледі.";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22-тармақтың</w:t>
      </w:r>
      <w:r>
        <w:rPr>
          <w:rFonts w:ascii="Times New Roman"/>
          <w:b w:val="false"/>
          <w:i w:val="false"/>
          <w:color w:val="000000"/>
          <w:sz w:val="28"/>
        </w:rPr>
        <w:t xml:space="preserve"> 3) тармақшасы жаңа редакцияда жазылсын:</w:t>
      </w:r>
    </w:p>
    <w:bookmarkStart w:name="z15" w:id="5"/>
    <w:p>
      <w:pPr>
        <w:spacing w:after="0"/>
        <w:ind w:left="0"/>
        <w:jc w:val="both"/>
      </w:pPr>
      <w:r>
        <w:rPr>
          <w:rFonts w:ascii="Times New Roman"/>
          <w:b w:val="false"/>
          <w:i w:val="false"/>
          <w:color w:val="000000"/>
          <w:sz w:val="28"/>
        </w:rPr>
        <w:t>
      "3) алушы арнаулы әлеуметтік қызметтер көрсету орталықтарына тұруға жіберілгенде;";</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27-тармақта</w:t>
      </w:r>
      <w:r>
        <w:rPr>
          <w:rFonts w:ascii="Times New Roman"/>
          <w:b w:val="false"/>
          <w:i w:val="false"/>
          <w:color w:val="000000"/>
          <w:sz w:val="28"/>
        </w:rPr>
        <w:t>:</w:t>
      </w:r>
    </w:p>
    <w:bookmarkStart w:name="z17" w:id="6"/>
    <w:p>
      <w:pPr>
        <w:spacing w:after="0"/>
        <w:ind w:left="0"/>
        <w:jc w:val="both"/>
      </w:pPr>
      <w:r>
        <w:rPr>
          <w:rFonts w:ascii="Times New Roman"/>
          <w:b w:val="false"/>
          <w:i w:val="false"/>
          <w:color w:val="000000"/>
          <w:sz w:val="28"/>
        </w:rPr>
        <w:t>
      "29" деген цифрлар "27" деген цифрлармен ауыстырылсын;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28-тармақтың</w:t>
      </w:r>
      <w:r>
        <w:rPr>
          <w:rFonts w:ascii="Times New Roman"/>
          <w:b w:val="false"/>
          <w:i w:val="false"/>
          <w:color w:val="000000"/>
          <w:sz w:val="28"/>
        </w:rPr>
        <w:t xml:space="preserve"> үшінші абзацы келесі редакцияда жазылсын:</w:t>
      </w:r>
    </w:p>
    <w:bookmarkStart w:name="z19" w:id="7"/>
    <w:p>
      <w:pPr>
        <w:spacing w:after="0"/>
        <w:ind w:left="0"/>
        <w:jc w:val="both"/>
      </w:pPr>
      <w:r>
        <w:rPr>
          <w:rFonts w:ascii="Times New Roman"/>
          <w:b w:val="false"/>
          <w:i w:val="false"/>
          <w:color w:val="000000"/>
          <w:sz w:val="28"/>
        </w:rPr>
        <w:t>
      "Айдың 27-і күнінен кейін түскен әлеуметтік көмек төлеуге сұраныс сомалары туралы өтінімдер бойынша ақшалай қаражатты әлеуметтік көмек көрсету жөніндегі уәкілетті орган келесі айдың 1-і күнінен кейін мемлекеттік корпорацияға аударады.".</w:t>
      </w:r>
    </w:p>
    <w:bookmarkEnd w:id="7"/>
    <w:bookmarkStart w:name="z20" w:id="8"/>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Жаңасемей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Абильмажинов</w:t>
            </w:r>
            <w:r>
              <w:rPr>
                <w:rFonts w:ascii="Times New Roman"/>
                <w:b w:val="false"/>
                <w:i w:val="false"/>
                <w:color w:val="000000"/>
                <w:sz w:val="20"/>
              </w:rPr>
              <w:t>
</w:t>
            </w:r>
          </w:p>
        </w:tc>
      </w:tr>
    </w:tbl>
    <w:p>
      <w:pPr>
        <w:spacing w:after="0"/>
        <w:ind w:left="0"/>
        <w:jc w:val="both"/>
      </w:pPr>
      <w:bookmarkStart w:name="z22" w:id="9"/>
      <w:r>
        <w:rPr>
          <w:rFonts w:ascii="Times New Roman"/>
          <w:b w:val="false"/>
          <w:i w:val="false"/>
          <w:color w:val="000000"/>
          <w:sz w:val="28"/>
        </w:rPr>
        <w:t>
       "КЕЛІСІЛДІ"</w:t>
      </w:r>
    </w:p>
    <w:bookmarkEnd w:id="9"/>
    <w:p>
      <w:pPr>
        <w:spacing w:after="0"/>
        <w:ind w:left="0"/>
        <w:jc w:val="both"/>
      </w:pPr>
      <w:r>
        <w:rPr>
          <w:rFonts w:ascii="Times New Roman"/>
          <w:b w:val="false"/>
          <w:i w:val="false"/>
          <w:color w:val="000000"/>
          <w:sz w:val="28"/>
        </w:rPr>
        <w:t>Абай облысының жұмыспен қамту және</w:t>
      </w:r>
    </w:p>
    <w:p>
      <w:pPr>
        <w:spacing w:after="0"/>
        <w:ind w:left="0"/>
        <w:jc w:val="both"/>
      </w:pPr>
      <w:r>
        <w:rPr>
          <w:rFonts w:ascii="Times New Roman"/>
          <w:b w:val="false"/>
          <w:i w:val="false"/>
          <w:color w:val="000000"/>
          <w:sz w:val="28"/>
        </w:rPr>
        <w:t>әлеуметтік бағдарламаларды</w:t>
      </w:r>
    </w:p>
    <w:p>
      <w:pPr>
        <w:spacing w:after="0"/>
        <w:ind w:left="0"/>
        <w:jc w:val="both"/>
      </w:pPr>
      <w:r>
        <w:rPr>
          <w:rFonts w:ascii="Times New Roman"/>
          <w:b w:val="false"/>
          <w:i w:val="false"/>
          <w:color w:val="000000"/>
          <w:sz w:val="28"/>
        </w:rPr>
        <w:t>үйлестіру басқармасының басшысы</w:t>
      </w:r>
    </w:p>
    <w:p>
      <w:pPr>
        <w:spacing w:after="0"/>
        <w:ind w:left="0"/>
        <w:jc w:val="both"/>
      </w:pPr>
      <w:r>
        <w:rPr>
          <w:rFonts w:ascii="Times New Roman"/>
          <w:b w:val="false"/>
          <w:i w:val="false"/>
          <w:color w:val="000000"/>
          <w:sz w:val="28"/>
        </w:rPr>
        <w:t>________________А.Нұрлыбек</w:t>
      </w:r>
    </w:p>
    <w:p>
      <w:pPr>
        <w:spacing w:after="0"/>
        <w:ind w:left="0"/>
        <w:jc w:val="both"/>
      </w:pPr>
      <w:r>
        <w:rPr>
          <w:rFonts w:ascii="Times New Roman"/>
          <w:b w:val="false"/>
          <w:i w:val="false"/>
          <w:color w:val="000000"/>
          <w:sz w:val="28"/>
        </w:rPr>
        <w:t>2026 жылғы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Жаңасемей аудандық мәслихатының</w:t>
            </w:r>
            <w:r>
              <w:br/>
            </w:r>
            <w:r>
              <w:rPr>
                <w:rFonts w:ascii="Times New Roman"/>
                <w:b w:val="false"/>
                <w:i w:val="false"/>
                <w:color w:val="000000"/>
                <w:sz w:val="20"/>
              </w:rPr>
              <w:t>2026 жылғы 19 тамыздағы</w:t>
            </w:r>
            <w:r>
              <w:br/>
            </w:r>
            <w:r>
              <w:rPr>
                <w:rFonts w:ascii="Times New Roman"/>
                <w:b w:val="false"/>
                <w:i w:val="false"/>
                <w:color w:val="000000"/>
                <w:sz w:val="20"/>
              </w:rPr>
              <w:t>№30/359-VIII шешіміне қосымша</w:t>
            </w:r>
          </w:p>
        </w:tc>
      </w:tr>
    </w:tbl>
    <w:bookmarkStart w:name="z24" w:id="10"/>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 қағидалары</w:t>
      </w:r>
    </w:p>
    <w:bookmarkEnd w:id="10"/>
    <w:bookmarkStart w:name="z25" w:id="11"/>
    <w:p>
      <w:pPr>
        <w:spacing w:after="0"/>
        <w:ind w:left="0"/>
        <w:jc w:val="left"/>
      </w:pPr>
      <w:r>
        <w:rPr>
          <w:rFonts w:ascii="Times New Roman"/>
          <w:b/>
          <w:i w:val="false"/>
          <w:color w:val="000000"/>
        </w:rPr>
        <w:t xml:space="preserve"> 1-тарау. Жалпы ережелер</w:t>
      </w:r>
    </w:p>
    <w:bookmarkEnd w:id="11"/>
    <w:bookmarkStart w:name="z26" w:id="12"/>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w:t>
      </w:r>
      <w:r>
        <w:rPr>
          <w:rFonts w:ascii="Times New Roman"/>
          <w:b w:val="false"/>
          <w:i w:val="false"/>
          <w:color w:val="000000"/>
          <w:sz w:val="28"/>
        </w:rPr>
        <w:t>Әлеуметтік Кодексі</w:t>
      </w:r>
      <w:r>
        <w:rPr>
          <w:rFonts w:ascii="Times New Roman"/>
          <w:b w:val="false"/>
          <w:i w:val="false"/>
          <w:color w:val="000000"/>
          <w:sz w:val="28"/>
        </w:rPr>
        <w:t xml:space="preserve">, "Ардагерлер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12"/>
    <w:bookmarkStart w:name="z27" w:id="13"/>
    <w:p>
      <w:pPr>
        <w:spacing w:after="0"/>
        <w:ind w:left="0"/>
        <w:jc w:val="both"/>
      </w:pPr>
      <w:r>
        <w:rPr>
          <w:rFonts w:ascii="Times New Roman"/>
          <w:b w:val="false"/>
          <w:i w:val="false"/>
          <w:color w:val="000000"/>
          <w:sz w:val="28"/>
        </w:rPr>
        <w:t>
      2. Қағидаларда пайдаланылатын негізгі терминдер мен ұғымдар:</w:t>
      </w:r>
    </w:p>
    <w:bookmarkEnd w:id="13"/>
    <w:bookmarkStart w:name="z28" w:id="14"/>
    <w:p>
      <w:pPr>
        <w:spacing w:after="0"/>
        <w:ind w:left="0"/>
        <w:jc w:val="both"/>
      </w:pPr>
      <w:r>
        <w:rPr>
          <w:rFonts w:ascii="Times New Roman"/>
          <w:b w:val="false"/>
          <w:i w:val="false"/>
          <w:color w:val="000000"/>
          <w:sz w:val="28"/>
        </w:rPr>
        <w:t xml:space="preserve">
      1) "Азаматтарға арналған үкімет" </w:t>
      </w:r>
      <w:r>
        <w:rPr>
          <w:rFonts w:ascii="Times New Roman"/>
          <w:b w:val="false"/>
          <w:i w:val="false"/>
          <w:color w:val="000000"/>
          <w:sz w:val="28"/>
        </w:rPr>
        <w:t>мемлекеттік корпорациясы</w:t>
      </w:r>
      <w:r>
        <w:rPr>
          <w:rFonts w:ascii="Times New Roman"/>
          <w:b w:val="false"/>
          <w:i w:val="false"/>
          <w:color w:val="000000"/>
          <w:sz w:val="28"/>
        </w:rPr>
        <w:t>"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4"/>
    <w:bookmarkStart w:name="z29" w:id="1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арнайы комиссия</w:t>
      </w:r>
      <w:r>
        <w:rPr>
          <w:rFonts w:ascii="Times New Roman"/>
          <w:b w:val="false"/>
          <w:i w:val="false"/>
          <w:color w:val="000000"/>
          <w:sz w:val="28"/>
        </w:rPr>
        <w:t xml:space="preserve"> - мұқтаж азаматтардың жекелеген санаттарына әлеуметтік көмек алуға үміткер адамның (отбасының) өтінішін қарау бойынша Жаңасемей аудананының әкімінің шешімімен құрылатын комиссия;</w:t>
      </w:r>
    </w:p>
    <w:bookmarkEnd w:id="15"/>
    <w:bookmarkStart w:name="z30" w:id="16"/>
    <w:p>
      <w:pPr>
        <w:spacing w:after="0"/>
        <w:ind w:left="0"/>
        <w:jc w:val="both"/>
      </w:pPr>
      <w:r>
        <w:rPr>
          <w:rFonts w:ascii="Times New Roman"/>
          <w:b w:val="false"/>
          <w:i w:val="false"/>
          <w:color w:val="000000"/>
          <w:sz w:val="28"/>
        </w:rPr>
        <w:t>
      3) әлеуметтік көмек – жергілікті атқарушы орган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6"/>
    <w:bookmarkStart w:name="z31" w:id="17"/>
    <w:p>
      <w:pPr>
        <w:spacing w:after="0"/>
        <w:ind w:left="0"/>
        <w:jc w:val="both"/>
      </w:pPr>
      <w:r>
        <w:rPr>
          <w:rFonts w:ascii="Times New Roman"/>
          <w:b w:val="false"/>
          <w:i w:val="false"/>
          <w:color w:val="000000"/>
          <w:sz w:val="28"/>
        </w:rPr>
        <w:t>
      4) әлеуметтік көмек көрсету жөніндегі уәкілетті орган – "Абай облысы Жаңасемей аудананың жұмыспен қамту және әлеуметтік бағдарламалар бөлімі" мемлекеттік мекемесі;</w:t>
      </w:r>
    </w:p>
    <w:bookmarkEnd w:id="17"/>
    <w:bookmarkStart w:name="z32" w:id="18"/>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8"/>
    <w:bookmarkStart w:name="z33" w:id="19"/>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9"/>
    <w:bookmarkStart w:name="z34" w:id="20"/>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20"/>
    <w:bookmarkStart w:name="z35" w:id="2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мереке күндері</w:t>
      </w:r>
      <w:r>
        <w:rPr>
          <w:rFonts w:ascii="Times New Roman"/>
          <w:b w:val="false"/>
          <w:i w:val="false"/>
          <w:color w:val="000000"/>
          <w:sz w:val="28"/>
        </w:rPr>
        <w:t xml:space="preserve"> – Қазақстан Республикасының ұлттық және мемлекеттік мереке күндері;</w:t>
      </w:r>
    </w:p>
    <w:bookmarkEnd w:id="21"/>
    <w:bookmarkStart w:name="z36" w:id="22"/>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22"/>
    <w:bookmarkStart w:name="z37" w:id="23"/>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23"/>
    <w:bookmarkStart w:name="z38" w:id="24"/>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учаскелік комиссия</w:t>
      </w:r>
      <w:r>
        <w:rPr>
          <w:rFonts w:ascii="Times New Roman"/>
          <w:b w:val="false"/>
          <w:i w:val="false"/>
          <w:color w:val="000000"/>
          <w:sz w:val="28"/>
        </w:rPr>
        <w:t>-атаулы әлеуметтік көмек алуға өтініш білдірген адамдардың (отбасылардың) материалдық жағдайына тексеру жүргізу үшін тиісті әкімшілік-аумақтық бірліктер әкімдерінің өкімдерінен құрылатын арнайы комиссия;</w:t>
      </w:r>
    </w:p>
    <w:bookmarkEnd w:id="24"/>
    <w:bookmarkStart w:name="z39" w:id="25"/>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25"/>
    <w:bookmarkStart w:name="z40" w:id="26"/>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6"/>
    <w:bookmarkStart w:name="z41" w:id="27"/>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7"/>
    <w:bookmarkStart w:name="z42" w:id="28"/>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8"/>
    <w:bookmarkStart w:name="z43" w:id="29"/>
    <w:p>
      <w:pPr>
        <w:spacing w:after="0"/>
        <w:ind w:left="0"/>
        <w:jc w:val="both"/>
      </w:pPr>
      <w:r>
        <w:rPr>
          <w:rFonts w:ascii="Times New Roman"/>
          <w:b w:val="false"/>
          <w:i w:val="false"/>
          <w:color w:val="000000"/>
          <w:sz w:val="28"/>
        </w:rPr>
        <w:t xml:space="preserve">
      3.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Қағидаларда көзделген тәртіппен көрсетіледі.</w:t>
      </w:r>
    </w:p>
    <w:bookmarkEnd w:id="29"/>
    <w:bookmarkStart w:name="z44" w:id="30"/>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жылына 1 рет) көрсетіледі, өтініш берілген айдан бастап жүзеге асырылады.</w:t>
      </w:r>
    </w:p>
    <w:bookmarkEnd w:id="30"/>
    <w:bookmarkStart w:name="z45" w:id="31"/>
    <w:p>
      <w:pPr>
        <w:spacing w:after="0"/>
        <w:ind w:left="0"/>
        <w:jc w:val="both"/>
      </w:pPr>
      <w:r>
        <w:rPr>
          <w:rFonts w:ascii="Times New Roman"/>
          <w:b w:val="false"/>
          <w:i w:val="false"/>
          <w:color w:val="000000"/>
          <w:sz w:val="28"/>
        </w:rPr>
        <w:t>
      5. Әлеуметтік көмек көрсету үшін атаулы күндер мен мереке күндерінің тізбелері:</w:t>
      </w:r>
    </w:p>
    <w:bookmarkEnd w:id="31"/>
    <w:bookmarkStart w:name="z46" w:id="32"/>
    <w:p>
      <w:pPr>
        <w:spacing w:after="0"/>
        <w:ind w:left="0"/>
        <w:jc w:val="both"/>
      </w:pPr>
      <w:r>
        <w:rPr>
          <w:rFonts w:ascii="Times New Roman"/>
          <w:b w:val="false"/>
          <w:i w:val="false"/>
          <w:color w:val="000000"/>
          <w:sz w:val="28"/>
        </w:rPr>
        <w:t>
      1) 15 ақпан - Кеңес әскерінің шектеулі контингентін Ауғанстан Демократиялық Республикасы аумағынан шығару күні;</w:t>
      </w:r>
    </w:p>
    <w:bookmarkEnd w:id="32"/>
    <w:bookmarkStart w:name="z47" w:id="33"/>
    <w:p>
      <w:pPr>
        <w:spacing w:after="0"/>
        <w:ind w:left="0"/>
        <w:jc w:val="both"/>
      </w:pPr>
      <w:r>
        <w:rPr>
          <w:rFonts w:ascii="Times New Roman"/>
          <w:b w:val="false"/>
          <w:i w:val="false"/>
          <w:color w:val="000000"/>
          <w:sz w:val="28"/>
        </w:rPr>
        <w:t>
      2) 8 наурыз - Халықаралық әйелдер күні;</w:t>
      </w:r>
    </w:p>
    <w:bookmarkEnd w:id="33"/>
    <w:bookmarkStart w:name="z48" w:id="34"/>
    <w:p>
      <w:pPr>
        <w:spacing w:after="0"/>
        <w:ind w:left="0"/>
        <w:jc w:val="both"/>
      </w:pPr>
      <w:r>
        <w:rPr>
          <w:rFonts w:ascii="Times New Roman"/>
          <w:b w:val="false"/>
          <w:i w:val="false"/>
          <w:color w:val="000000"/>
          <w:sz w:val="28"/>
        </w:rPr>
        <w:t>
      3) 9 Мамыр - Жеңіс күні;</w:t>
      </w:r>
    </w:p>
    <w:bookmarkEnd w:id="34"/>
    <w:bookmarkStart w:name="z49" w:id="35"/>
    <w:p>
      <w:pPr>
        <w:spacing w:after="0"/>
        <w:ind w:left="0"/>
        <w:jc w:val="both"/>
      </w:pPr>
      <w:r>
        <w:rPr>
          <w:rFonts w:ascii="Times New Roman"/>
          <w:b w:val="false"/>
          <w:i w:val="false"/>
          <w:color w:val="000000"/>
          <w:sz w:val="28"/>
        </w:rPr>
        <w:t>
      4) Қазан айының екінші жексенбісі - Қазақстан Республикасының Мүгедектігі бар адамдар күні;</w:t>
      </w:r>
    </w:p>
    <w:bookmarkEnd w:id="35"/>
    <w:bookmarkStart w:name="z50" w:id="36"/>
    <w:p>
      <w:pPr>
        <w:spacing w:after="0"/>
        <w:ind w:left="0"/>
        <w:jc w:val="both"/>
      </w:pPr>
      <w:r>
        <w:rPr>
          <w:rFonts w:ascii="Times New Roman"/>
          <w:b w:val="false"/>
          <w:i w:val="false"/>
          <w:color w:val="000000"/>
          <w:sz w:val="28"/>
        </w:rPr>
        <w:t>
      5) 16 желтоқсан - Тәуелсіздік күні.</w:t>
      </w:r>
    </w:p>
    <w:bookmarkEnd w:id="36"/>
    <w:bookmarkStart w:name="z51" w:id="37"/>
    <w:p>
      <w:pPr>
        <w:spacing w:after="0"/>
        <w:ind w:left="0"/>
        <w:jc w:val="both"/>
      </w:pPr>
      <w:r>
        <w:rPr>
          <w:rFonts w:ascii="Times New Roman"/>
          <w:b w:val="false"/>
          <w:i w:val="false"/>
          <w:color w:val="000000"/>
          <w:sz w:val="28"/>
        </w:rPr>
        <w:t>
      Әлеуметтік көмек көрсетудің дүркінділігі жылына бір рет негіздердің бірі бойынша.</w:t>
      </w:r>
    </w:p>
    <w:bookmarkEnd w:id="37"/>
    <w:bookmarkStart w:name="z52" w:id="38"/>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38"/>
    <w:bookmarkStart w:name="z53" w:id="39"/>
    <w:p>
      <w:pPr>
        <w:spacing w:after="0"/>
        <w:ind w:left="0"/>
        <w:jc w:val="both"/>
      </w:pPr>
      <w:r>
        <w:rPr>
          <w:rFonts w:ascii="Times New Roman"/>
          <w:b w:val="false"/>
          <w:i w:val="false"/>
          <w:color w:val="000000"/>
          <w:sz w:val="28"/>
        </w:rPr>
        <w:t>
      6. Мереке күндер мен атаулы күндерге орай көрсетілетін әлеуметтік көмек азаматтардың келесі санаттарына ақшалай төлемдер түрінде бір рет беріледі:</w:t>
      </w:r>
    </w:p>
    <w:bookmarkEnd w:id="39"/>
    <w:bookmarkStart w:name="z54" w:id="40"/>
    <w:p>
      <w:pPr>
        <w:spacing w:after="0"/>
        <w:ind w:left="0"/>
        <w:jc w:val="both"/>
      </w:pPr>
      <w:r>
        <w:rPr>
          <w:rFonts w:ascii="Times New Roman"/>
          <w:b w:val="false"/>
          <w:i w:val="false"/>
          <w:color w:val="000000"/>
          <w:sz w:val="28"/>
        </w:rPr>
        <w:t>
      1) 15 ақпан - Кеңес әскерінің шектеулі -контингентін Ауғанстан Демократиялық Республикасы аумағынан шығару күні (негіздердің бірі бойынша):</w:t>
      </w:r>
    </w:p>
    <w:bookmarkEnd w:id="40"/>
    <w:bookmarkStart w:name="z55" w:id="41"/>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үкiметтік органдарының шешiмдерiне сәйкес, басқа мемлекеттердiң аумағындағы ұрыс қимылдарына қатысқан Кеңес әскерінің,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 (әскери мамандар мен кеңесшiлердi қоса алғанда) – 50 (елу) айлық есептік көрсеткіш мөлшерінде;</w:t>
      </w:r>
    </w:p>
    <w:bookmarkEnd w:id="41"/>
    <w:bookmarkStart w:name="z56" w:id="42"/>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50 (елу) айлық есептік көрсеткіш мөлшерінде;</w:t>
      </w:r>
    </w:p>
    <w:bookmarkEnd w:id="42"/>
    <w:bookmarkStart w:name="z57" w:id="43"/>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- 50 (елу) айлық есептік көрсеткіш мөлшерінде;</w:t>
      </w:r>
    </w:p>
    <w:bookmarkEnd w:id="43"/>
    <w:bookmarkStart w:name="z58" w:id="44"/>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50 (елу) айлық есептік көрсеткіш мөлшерінде;</w:t>
      </w:r>
    </w:p>
    <w:bookmarkEnd w:id="44"/>
    <w:bookmarkStart w:name="z59" w:id="45"/>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 50 (елу) айлық есептік көрсеткіш мөлшерінде;</w:t>
      </w:r>
    </w:p>
    <w:bookmarkEnd w:id="45"/>
    <w:bookmarkStart w:name="z60" w:id="46"/>
    <w:p>
      <w:pPr>
        <w:spacing w:after="0"/>
        <w:ind w:left="0"/>
        <w:jc w:val="both"/>
      </w:pPr>
      <w:r>
        <w:rPr>
          <w:rFonts w:ascii="Times New Roman"/>
          <w:b w:val="false"/>
          <w:i w:val="false"/>
          <w:color w:val="000000"/>
          <w:sz w:val="28"/>
        </w:rPr>
        <w:t>
      1992 жылғы қыркүйек - 2001 жылғы ақпан айлары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- 50 (елу) айлық есептік көрсеткіш мөлшерінде;</w:t>
      </w:r>
    </w:p>
    <w:bookmarkEnd w:id="46"/>
    <w:bookmarkStart w:name="z61" w:id="47"/>
    <w:p>
      <w:pPr>
        <w:spacing w:after="0"/>
        <w:ind w:left="0"/>
        <w:jc w:val="both"/>
      </w:pPr>
      <w:r>
        <w:rPr>
          <w:rFonts w:ascii="Times New Roman"/>
          <w:b w:val="false"/>
          <w:i w:val="false"/>
          <w:color w:val="000000"/>
          <w:sz w:val="28"/>
        </w:rPr>
        <w:t>
      2003 жылғы тамыз - 2008 жылғы қазан айлары аралығындағы кезеңде Ирактағы халықаралық бітімгершілік операцияға бітімгерлер ретінде қатысқан Қазақстан Республикасының әскери қызметшілеріне – 50 (елу) айлық есептік көрсеткіш мөлшерінде;</w:t>
      </w:r>
    </w:p>
    <w:bookmarkEnd w:id="47"/>
    <w:bookmarkStart w:name="z62" w:id="48"/>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50 (елу) айлық есептік көрсеткіш мөлшерінде;</w:t>
      </w:r>
    </w:p>
    <w:bookmarkEnd w:id="48"/>
    <w:bookmarkStart w:name="z63" w:id="49"/>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 50 (елу) айлық есептік көрсеткіш мөлшерінде;</w:t>
      </w:r>
    </w:p>
    <w:bookmarkEnd w:id="49"/>
    <w:bookmarkStart w:name="z64" w:id="50"/>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- 50 (елу) айлық есептік көрсеткіш мөлшерінде;</w:t>
      </w:r>
    </w:p>
    <w:bookmarkEnd w:id="50"/>
    <w:bookmarkStart w:name="z65" w:id="51"/>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20 (жиырма) айлық есептік көрсеткіш мөлшерінде.</w:t>
      </w:r>
    </w:p>
    <w:bookmarkEnd w:id="51"/>
    <w:bookmarkStart w:name="z66" w:id="52"/>
    <w:p>
      <w:pPr>
        <w:spacing w:after="0"/>
        <w:ind w:left="0"/>
        <w:jc w:val="both"/>
      </w:pPr>
      <w:r>
        <w:rPr>
          <w:rFonts w:ascii="Times New Roman"/>
          <w:b w:val="false"/>
          <w:i w:val="false"/>
          <w:color w:val="000000"/>
          <w:sz w:val="28"/>
        </w:rPr>
        <w:t>
      2) 8 наурыз - Халықаралық әйелдер күні (негіздердің бірі бойынша):</w:t>
      </w:r>
    </w:p>
    <w:bookmarkEnd w:id="52"/>
    <w:bookmarkStart w:name="z67" w:id="53"/>
    <w:p>
      <w:pPr>
        <w:spacing w:after="0"/>
        <w:ind w:left="0"/>
        <w:jc w:val="both"/>
      </w:pPr>
      <w:r>
        <w:rPr>
          <w:rFonts w:ascii="Times New Roman"/>
          <w:b w:val="false"/>
          <w:i w:val="false"/>
          <w:color w:val="000000"/>
          <w:sz w:val="28"/>
        </w:rPr>
        <w:t>
      "Алтын алқа", "Күміс алқа" алқаларымен наградталған немесе одан бұрын "Батыр ана" атағын алған, сондай-ақ I және II дәрежелі "Ана даңқы" ордендерімен наградталған көпбалалы аналарға, көпбалалы отбасыларға - 5 (бес) айлық есептік көрсеткіш мөлшерінде;</w:t>
      </w:r>
    </w:p>
    <w:bookmarkEnd w:id="53"/>
    <w:bookmarkStart w:name="z68" w:id="54"/>
    <w:p>
      <w:pPr>
        <w:spacing w:after="0"/>
        <w:ind w:left="0"/>
        <w:jc w:val="both"/>
      </w:pPr>
      <w:r>
        <w:rPr>
          <w:rFonts w:ascii="Times New Roman"/>
          <w:b w:val="false"/>
          <w:i w:val="false"/>
          <w:color w:val="000000"/>
          <w:sz w:val="28"/>
        </w:rPr>
        <w:t>
      бірге тұратын төрт және одан көп кәмелетке толмаған баласы, оның ішінде он сегіз жасқа толғаннан кейін білім беру ұйымдарын бітіретін уақытқа дейін (бірақ жиырма үш жасқа толғанға дейін) жалпы орта, техникалық және кәсіптік, орта білімнен кейінгі, жоғары және (немесе)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балалары бар көпбалалы отбасыларға - 5 (бес) айлық есептік көрсеткіш мөлшерінде.</w:t>
      </w:r>
    </w:p>
    <w:bookmarkEnd w:id="54"/>
    <w:bookmarkStart w:name="z69" w:id="55"/>
    <w:p>
      <w:pPr>
        <w:spacing w:after="0"/>
        <w:ind w:left="0"/>
        <w:jc w:val="both"/>
      </w:pPr>
      <w:r>
        <w:rPr>
          <w:rFonts w:ascii="Times New Roman"/>
          <w:b w:val="false"/>
          <w:i w:val="false"/>
          <w:color w:val="000000"/>
          <w:sz w:val="28"/>
        </w:rPr>
        <w:t>
      3) 9 Мамыр - Жеңіс күні (негіздердің бірі бойынша):</w:t>
      </w:r>
    </w:p>
    <w:bookmarkEnd w:id="55"/>
    <w:bookmarkStart w:name="z70" w:id="56"/>
    <w:p>
      <w:pPr>
        <w:spacing w:after="0"/>
        <w:ind w:left="0"/>
        <w:jc w:val="both"/>
      </w:pPr>
      <w:r>
        <w:rPr>
          <w:rFonts w:ascii="Times New Roman"/>
          <w:b w:val="false"/>
          <w:i w:val="false"/>
          <w:color w:val="000000"/>
          <w:sz w:val="28"/>
        </w:rPr>
        <w:t>
      Ұлы Отан соғысының қатысушыларына, атап айтқанда, Ұлы Отан соғысы кезеңінде, сондай-ақ бұрынғы КСР Одағын қорғау бойынша басқа да ұрыс операциялары кезiнде майдандағы әскер мен флоттың құрамына кiрген әскери бөлiмдерде, штабтар мен мекемелерде қызмет өткерген әскери қызметшiлер, Ұлы Отан соғысының партизандары мен астыртын жұмыс істеушілерге – 5000000 (бес миллион) теңге мөлшерінде;</w:t>
      </w:r>
    </w:p>
    <w:bookmarkEnd w:id="56"/>
    <w:bookmarkStart w:name="z71" w:id="57"/>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жұмыс істеушілері, сондай-ақ жұмысшылар мен борышын өтегендерге – 5000000 (бес миллион) теңге мөлшерінде;</w:t>
      </w:r>
    </w:p>
    <w:bookmarkEnd w:id="57"/>
    <w:bookmarkStart w:name="z72" w:id="58"/>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қызметін өткерген әскери қызметшiлер, сондай-ақ бұрынғы КСР Одағы iшкi iстер және мемлекеттiк қауiпсiздiк органдарының басшысы және қатардағы құрамның адамдарына - 50 (елу) айлық есептік көрсеткіш мөлшерінде;</w:t>
      </w:r>
    </w:p>
    <w:bookmarkEnd w:id="58"/>
    <w:bookmarkStart w:name="z73" w:id="59"/>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әскер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- 50 (елу) айлық есептік көрсеткіш мөлшерінде;</w:t>
      </w:r>
    </w:p>
    <w:bookmarkEnd w:id="59"/>
    <w:bookmarkStart w:name="z74" w:id="60"/>
    <w:p>
      <w:pPr>
        <w:spacing w:after="0"/>
        <w:ind w:left="0"/>
        <w:jc w:val="both"/>
      </w:pPr>
      <w:r>
        <w:rPr>
          <w:rFonts w:ascii="Times New Roman"/>
          <w:b w:val="false"/>
          <w:i w:val="false"/>
          <w:color w:val="000000"/>
          <w:sz w:val="28"/>
        </w:rPr>
        <w:t>
      Ұлы Отан соғысы кезеңінде майдандағы әскер мен флоттың құрамына кiрген бөлiмдердiң, штабтар мен мекемелердiң құрамында полк балалары (тәрбиеленушiлерi) және юнгалар ретiнде болған адамдарға - 50 (елу) айлық есептік көрсеткіш мөлшерінде;</w:t>
      </w:r>
    </w:p>
    <w:bookmarkEnd w:id="60"/>
    <w:bookmarkStart w:name="z75" w:id="61"/>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- 50 (елу) айлық есептік көрсеткіш мөлшерінде;</w:t>
      </w:r>
    </w:p>
    <w:bookmarkEnd w:id="61"/>
    <w:bookmarkStart w:name="z76" w:id="62"/>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- 50 (елу) айлық есептік көрсеткіш мөлшерінде;</w:t>
      </w:r>
    </w:p>
    <w:bookmarkEnd w:id="62"/>
    <w:bookmarkStart w:name="z77" w:id="63"/>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- 50 (елу) айлық есептік көрсеткіш мөлшерінде;</w:t>
      </w:r>
    </w:p>
    <w:bookmarkEnd w:id="63"/>
    <w:bookmarkStart w:name="z78" w:id="64"/>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- 50 (елу) айлық есептік көрсеткіш мөлшерінде;</w:t>
      </w:r>
    </w:p>
    <w:bookmarkEnd w:id="64"/>
    <w:bookmarkStart w:name="z79" w:id="65"/>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- 50 (елу) айлық есептік көрсеткіш мөлшерінде;</w:t>
      </w:r>
    </w:p>
    <w:bookmarkEnd w:id="65"/>
    <w:bookmarkStart w:name="z80" w:id="66"/>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борышын өтегендерге - 50 (елу) айлық есептік көрсеткіш мөлшерінде;</w:t>
      </w:r>
    </w:p>
    <w:bookmarkEnd w:id="66"/>
    <w:bookmarkStart w:name="z81" w:id="67"/>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мүгедектікпен қайтыс болған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жұмыс істеушінің,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 - 50 (елу) айлық есептік көрсеткіш мөлшерінде;</w:t>
      </w:r>
    </w:p>
    <w:bookmarkEnd w:id="67"/>
    <w:bookmarkStart w:name="z82" w:id="68"/>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- 50 (елу) айлық есептік көрсеткіш мөлшерінде;</w:t>
      </w:r>
    </w:p>
    <w:bookmarkEnd w:id="68"/>
    <w:bookmarkStart w:name="z83" w:id="69"/>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- 30 (отыз) айлық есептік көрсеткіш мөлшерінде;</w:t>
      </w:r>
    </w:p>
    <w:bookmarkEnd w:id="69"/>
    <w:bookmarkStart w:name="z84" w:id="70"/>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- 50 (елу) айлық есептік көрсеткіш мөлшерінде;</w:t>
      </w:r>
    </w:p>
    <w:bookmarkEnd w:id="70"/>
    <w:bookmarkStart w:name="z85" w:id="71"/>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- 20 (жиырма) айлық есептік көрсеткіш мөлшерінде;</w:t>
      </w:r>
    </w:p>
    <w:bookmarkEnd w:id="71"/>
    <w:bookmarkStart w:name="z86" w:id="72"/>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- 50 (елу) айлық есептік көрсеткіш мөлшерінде;</w:t>
      </w:r>
    </w:p>
    <w:bookmarkEnd w:id="72"/>
    <w:bookmarkStart w:name="z87" w:id="73"/>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байланысы бар балаларына - 30 (отыз) айлық есептік көрсеткіш мөлшерінде;</w:t>
      </w:r>
    </w:p>
    <w:bookmarkEnd w:id="73"/>
    <w:bookmarkStart w:name="z88" w:id="74"/>
    <w:p>
      <w:pPr>
        <w:spacing w:after="0"/>
        <w:ind w:left="0"/>
        <w:jc w:val="both"/>
      </w:pPr>
      <w:r>
        <w:rPr>
          <w:rFonts w:ascii="Times New Roman"/>
          <w:b w:val="false"/>
          <w:i w:val="false"/>
          <w:color w:val="000000"/>
          <w:sz w:val="28"/>
        </w:rPr>
        <w:t>
      4) Қазақстан Республикасының мүгедектігі бар адамдар күні қазан айының екінші жексенбісі (негіздердің бірі бойынша):</w:t>
      </w:r>
    </w:p>
    <w:bookmarkEnd w:id="74"/>
    <w:bookmarkStart w:name="z89" w:id="75"/>
    <w:p>
      <w:pPr>
        <w:spacing w:after="0"/>
        <w:ind w:left="0"/>
        <w:jc w:val="both"/>
      </w:pPr>
      <w:r>
        <w:rPr>
          <w:rFonts w:ascii="Times New Roman"/>
          <w:b w:val="false"/>
          <w:i w:val="false"/>
          <w:color w:val="000000"/>
          <w:sz w:val="28"/>
        </w:rPr>
        <w:t>
      18 жасқа дейінгі мүгедек балаларға (ата-аналарының біріне немесе мүгедек балалардың өзге де заңды өкілдеріне) және 1 және 2 топтағы мүгедек адамдарға-5 (бес) айлық есептік көрсеткіш мөлшерінде.</w:t>
      </w:r>
    </w:p>
    <w:bookmarkEnd w:id="75"/>
    <w:bookmarkStart w:name="z90" w:id="76"/>
    <w:p>
      <w:pPr>
        <w:spacing w:after="0"/>
        <w:ind w:left="0"/>
        <w:jc w:val="both"/>
      </w:pPr>
      <w:r>
        <w:rPr>
          <w:rFonts w:ascii="Times New Roman"/>
          <w:b w:val="false"/>
          <w:i w:val="false"/>
          <w:color w:val="000000"/>
          <w:sz w:val="28"/>
        </w:rPr>
        <w:t>
      5) 16 желтоқсан - Тәуелсіздік күні (негіздердің бірі бойынша):</w:t>
      </w:r>
    </w:p>
    <w:bookmarkEnd w:id="76"/>
    <w:bookmarkStart w:name="z91" w:id="77"/>
    <w:p>
      <w:pPr>
        <w:spacing w:after="0"/>
        <w:ind w:left="0"/>
        <w:jc w:val="both"/>
      </w:pPr>
      <w:r>
        <w:rPr>
          <w:rFonts w:ascii="Times New Roman"/>
          <w:b w:val="false"/>
          <w:i w:val="false"/>
          <w:color w:val="000000"/>
          <w:sz w:val="28"/>
        </w:rPr>
        <w:t>
      бұрынғы КСР Одағынан тысқары жерлерде кеңес соттары мен басқа да органдар қуғын-сүргiнге ұшыратқан тұлғаларға - 7 (жеті) айлық есептік көрсеткіш мөлшерінде;</w:t>
      </w:r>
    </w:p>
    <w:bookmarkEnd w:id="77"/>
    <w:bookmarkStart w:name="z92" w:id="78"/>
    <w:p>
      <w:pPr>
        <w:spacing w:after="0"/>
        <w:ind w:left="0"/>
        <w:jc w:val="both"/>
      </w:pPr>
      <w:r>
        <w:rPr>
          <w:rFonts w:ascii="Times New Roman"/>
          <w:b w:val="false"/>
          <w:i w:val="false"/>
          <w:color w:val="000000"/>
          <w:sz w:val="28"/>
        </w:rPr>
        <w:t>
      екiншi дүниежүзiлiк соғыс кезiнде (жай адамдар мен әскери қызметшiлердi) тұрақты армия әскери трибуналдарымен сотталған тұлғалар - 7 (жеті) айлық есептік көрсеткіш мөлшерінде;</w:t>
      </w:r>
    </w:p>
    <w:bookmarkEnd w:id="78"/>
    <w:bookmarkStart w:name="z93" w:id="79"/>
    <w:p>
      <w:pPr>
        <w:spacing w:after="0"/>
        <w:ind w:left="0"/>
        <w:jc w:val="both"/>
      </w:pPr>
      <w:r>
        <w:rPr>
          <w:rFonts w:ascii="Times New Roman"/>
          <w:b w:val="false"/>
          <w:i w:val="false"/>
          <w:color w:val="000000"/>
          <w:sz w:val="28"/>
        </w:rPr>
        <w:t>
      Қазақстаннан тысқары жерлерде әскери қызмет атқару үшiн шақырылғаннан кейiн қуғын-сүргiнде болған тұлғалар - 7 (жеті) айлық есептік көрсеткіш мөлшерінде;</w:t>
      </w:r>
    </w:p>
    <w:bookmarkEnd w:id="79"/>
    <w:bookmarkStart w:name="z94" w:id="80"/>
    <w:p>
      <w:pPr>
        <w:spacing w:after="0"/>
        <w:ind w:left="0"/>
        <w:jc w:val="both"/>
      </w:pPr>
      <w:r>
        <w:rPr>
          <w:rFonts w:ascii="Times New Roman"/>
          <w:b w:val="false"/>
          <w:i w:val="false"/>
          <w:color w:val="000000"/>
          <w:sz w:val="28"/>
        </w:rPr>
        <w:t>
      қуғын-сүргіндерді орталық одақтық органдар: КСР Одағының Жоғарғы Соты мен оның сот алқаларының, СКР Одағының Айрықша бас саяси Басқарма алқасының, КСР Одағының Ішкі істер халық комиссариаты - Мемлекет Қауіпсіздігі министрлігі- ішкі істер министрлігі жанындағы айрықша кеңестің, КСР Одағының Прокуратурасы мен КСР Одағының ішкі істер халық комиссариатының Тергеу Істері жөніндегі комиссиясының және басқа органдар шешімдері бойынша болған тұлғаларға – 7 (жеті) айлық есептік көрсеткіш мөлшерінде;</w:t>
      </w:r>
    </w:p>
    <w:bookmarkEnd w:id="80"/>
    <w:bookmarkStart w:name="z95" w:id="81"/>
    <w:p>
      <w:pPr>
        <w:spacing w:after="0"/>
        <w:ind w:left="0"/>
        <w:jc w:val="both"/>
      </w:pPr>
      <w:r>
        <w:rPr>
          <w:rFonts w:ascii="Times New Roman"/>
          <w:b w:val="false"/>
          <w:i w:val="false"/>
          <w:color w:val="000000"/>
          <w:sz w:val="28"/>
        </w:rPr>
        <w:t>
      КСР Одағы мемлекеттiк өкiметтiң жоғары органдарының құжаттары негiзiнде Қазақстанға және Қазақстаннан күштеу арқылы құқыққа қарсы қоныс аударуда болған тұлғаларға – 7 (жеті) айлық есептік көрсеткіш мөлшерінде;</w:t>
      </w:r>
    </w:p>
    <w:bookmarkEnd w:id="81"/>
    <w:bookmarkStart w:name="z96" w:id="82"/>
    <w:p>
      <w:pPr>
        <w:spacing w:after="0"/>
        <w:ind w:left="0"/>
        <w:jc w:val="both"/>
      </w:pPr>
      <w:r>
        <w:rPr>
          <w:rFonts w:ascii="Times New Roman"/>
          <w:b w:val="false"/>
          <w:i w:val="false"/>
          <w:color w:val="000000"/>
          <w:sz w:val="28"/>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 құрбандарының балалары,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 құрбандарының балаларына - 7 (жеті) айлық есептік көрсеткіш мөлшерінде;</w:t>
      </w:r>
    </w:p>
    <w:bookmarkEnd w:id="82"/>
    <w:bookmarkStart w:name="z97" w:id="83"/>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 болған тұлғаларға - 55 (елу бес) айлық есептік көрсеткіш мөлшерінде.</w:t>
      </w:r>
    </w:p>
    <w:bookmarkEnd w:id="83"/>
    <w:bookmarkStart w:name="z98" w:id="84"/>
    <w:p>
      <w:pPr>
        <w:spacing w:after="0"/>
        <w:ind w:left="0"/>
        <w:jc w:val="both"/>
      </w:pPr>
      <w:r>
        <w:rPr>
          <w:rFonts w:ascii="Times New Roman"/>
          <w:b w:val="false"/>
          <w:i w:val="false"/>
          <w:color w:val="000000"/>
          <w:sz w:val="28"/>
        </w:rPr>
        <w:t>
      7. Әлеуметтік көмек мұқтаж азаматтардың жекелеген санаттарына біржолғы немесе мерзімді (ай сайын) көрсетіледі:</w:t>
      </w:r>
    </w:p>
    <w:bookmarkEnd w:id="84"/>
    <w:bookmarkStart w:name="z99" w:id="85"/>
    <w:p>
      <w:pPr>
        <w:spacing w:after="0"/>
        <w:ind w:left="0"/>
        <w:jc w:val="both"/>
      </w:pPr>
      <w:r>
        <w:rPr>
          <w:rFonts w:ascii="Times New Roman"/>
          <w:b w:val="false"/>
          <w:i w:val="false"/>
          <w:color w:val="000000"/>
          <w:sz w:val="28"/>
        </w:rPr>
        <w:t>
      1) Табиғи зілзала немесе өрттің шыққан орны бойынша табиғи зілзаланың немесе өрттің салдарынан зардап шеккен азаматтарға (отбасыларға) жан басына шаққандағы орташа табысты және материалдық-тұрмыстық жағдайды зерттеп-қарауды есепке алмағанда өрт туралы немесе немесе табиғи зілзаланың актінде белгіленген мөлшерде, бір мезгілде 100 (жүз) айлық есептік көрсеткіштен аспайтын мөлшерде;</w:t>
      </w:r>
    </w:p>
    <w:bookmarkEnd w:id="85"/>
    <w:bookmarkStart w:name="z100" w:id="86"/>
    <w:p>
      <w:pPr>
        <w:spacing w:after="0"/>
        <w:ind w:left="0"/>
        <w:jc w:val="both"/>
      </w:pPr>
      <w:r>
        <w:rPr>
          <w:rFonts w:ascii="Times New Roman"/>
          <w:b w:val="false"/>
          <w:i w:val="false"/>
          <w:color w:val="000000"/>
          <w:sz w:val="28"/>
        </w:rPr>
        <w:t>
      2) өтініш жасаған тоқсанның алдындағы тоқсандағы жан басына шаққандағы орташа табысы ең төменгі күнкөріс деңгейінің бір еселік шамасынан аспайтын өмірлік қиын жағдайдағы тұлғаларға (отбасыларға) материалдық-тұрмыстық жағдайды зерттей отырып жылына бір рет көмек көрсетіледі;</w:t>
      </w:r>
    </w:p>
    <w:bookmarkEnd w:id="86"/>
    <w:bookmarkStart w:name="z101" w:id="87"/>
    <w:p>
      <w:pPr>
        <w:spacing w:after="0"/>
        <w:ind w:left="0"/>
        <w:jc w:val="both"/>
      </w:pPr>
      <w:r>
        <w:rPr>
          <w:rFonts w:ascii="Times New Roman"/>
          <w:b w:val="false"/>
          <w:i w:val="false"/>
          <w:color w:val="000000"/>
          <w:sz w:val="28"/>
        </w:rPr>
        <w:t>
      3) әлеуметтік маңызы аурулары бар тұлғаларға өтініш жасаған тоқсанның алдындағы тоқсандағы жан басына шаққандағы орташа табысы ең төменгі күнкөріс деңгейінің бір еселік шамасынан аспайтын адамдарға материалдық-тұрмыстық жағдайды зерттемей жылына бір рет бір рет көмек көрсетіледі;</w:t>
      </w:r>
    </w:p>
    <w:bookmarkEnd w:id="87"/>
    <w:bookmarkStart w:name="z102" w:id="88"/>
    <w:p>
      <w:pPr>
        <w:spacing w:after="0"/>
        <w:ind w:left="0"/>
        <w:jc w:val="both"/>
      </w:pPr>
      <w:r>
        <w:rPr>
          <w:rFonts w:ascii="Times New Roman"/>
          <w:b w:val="false"/>
          <w:i w:val="false"/>
          <w:color w:val="000000"/>
          <w:sz w:val="28"/>
        </w:rPr>
        <w:t>
      4) туберкулез ауруымен амбулаторлық есепте тұрған тұлғаларға - жан басына шаққандағы орташа табысы есепке алмағанда және материалдық-тұрмыстық жағдайы зерттелмей ай сайын 7 (жеті) айлық есептік көрсеткіш мөлшерінде ұсынылады;</w:t>
      </w:r>
    </w:p>
    <w:bookmarkEnd w:id="88"/>
    <w:bookmarkStart w:name="z103" w:id="89"/>
    <w:p>
      <w:pPr>
        <w:spacing w:after="0"/>
        <w:ind w:left="0"/>
        <w:jc w:val="both"/>
      </w:pPr>
      <w:r>
        <w:rPr>
          <w:rFonts w:ascii="Times New Roman"/>
          <w:b w:val="false"/>
          <w:i w:val="false"/>
          <w:color w:val="000000"/>
          <w:sz w:val="28"/>
        </w:rPr>
        <w:t>
      5) адамның иммун тапшылығы вирусын жұқтырған диспансерлік есепте тұрған он сегіз жасқа дейінгі балаларға (ата-анасының біріне немесе балалардың өзге де заңды өкілдеріне) жан басына шаққандағы орташа табысы ескерілмей және материалдық-тұрмыстық жағдайын зерттеп-қараусыз тиісті қаржы жылына арналған республикалық бюджет туралы Қазақстан Республикасының Заңында белгіленген ең төмен күнкөріс деңгейінің екі еселенген мөлшерінде ай сайын тағайындалады;</w:t>
      </w:r>
    </w:p>
    <w:bookmarkEnd w:id="89"/>
    <w:bookmarkStart w:name="z104" w:id="90"/>
    <w:p>
      <w:pPr>
        <w:spacing w:after="0"/>
        <w:ind w:left="0"/>
        <w:jc w:val="both"/>
      </w:pPr>
      <w:r>
        <w:rPr>
          <w:rFonts w:ascii="Times New Roman"/>
          <w:b w:val="false"/>
          <w:i w:val="false"/>
          <w:color w:val="000000"/>
          <w:sz w:val="28"/>
        </w:rPr>
        <w:t>
      Табиғи зілзала немесе өрт салдарынан мүлікке залал келтірілген кезде әлеуметтік көмек зардап шеккен мүліктің орналасқан жері бойынша оның меншік иесінің тіркелген жеріне қарамастан көрсетіледі.</w:t>
      </w:r>
    </w:p>
    <w:bookmarkEnd w:id="90"/>
    <w:bookmarkStart w:name="z105" w:id="91"/>
    <w:p>
      <w:pPr>
        <w:spacing w:after="0"/>
        <w:ind w:left="0"/>
        <w:jc w:val="both"/>
      </w:pPr>
      <w:r>
        <w:rPr>
          <w:rFonts w:ascii="Times New Roman"/>
          <w:b w:val="false"/>
          <w:i w:val="false"/>
          <w:color w:val="000000"/>
          <w:sz w:val="28"/>
        </w:rPr>
        <w:t>
      Әлеуметтік көмек көрсету және (немесе) адамның (отбасының) материалдық-тұрмыстық жағдайын зерттеп-қарау үшін жоғарыда көрсетілген негіздер бойынша көмек түрлерінің тізбесін жергілікті өкілді органдар бекітеді.</w:t>
      </w:r>
    </w:p>
    <w:bookmarkEnd w:id="91"/>
    <w:bookmarkStart w:name="z106" w:id="92"/>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органдар бекіткен азаматтарды мұқтаждар санатына жатқызу негіздерінің тізбесін басшылыққа алады.</w:t>
      </w:r>
    </w:p>
    <w:bookmarkEnd w:id="92"/>
    <w:bookmarkStart w:name="z107" w:id="93"/>
    <w:p>
      <w:pPr>
        <w:spacing w:after="0"/>
        <w:ind w:left="0"/>
        <w:jc w:val="both"/>
      </w:pPr>
      <w:r>
        <w:rPr>
          <w:rFonts w:ascii="Times New Roman"/>
          <w:b w:val="false"/>
          <w:i w:val="false"/>
          <w:color w:val="000000"/>
          <w:sz w:val="28"/>
        </w:rPr>
        <w:t xml:space="preserve">
      8. Әлеуметтік көмектің шекті мөлшері 100 (жүз) айлық есептік көрсеткішті құрайды. "Ардагерлер туралы" Қазақстан Республикасының Заңының </w:t>
      </w:r>
      <w:r>
        <w:rPr>
          <w:rFonts w:ascii="Times New Roman"/>
          <w:b w:val="false"/>
          <w:i w:val="false"/>
          <w:color w:val="000000"/>
          <w:sz w:val="28"/>
        </w:rPr>
        <w:t>4-бабында</w:t>
      </w:r>
      <w:r>
        <w:rPr>
          <w:rFonts w:ascii="Times New Roman"/>
          <w:b w:val="false"/>
          <w:i w:val="false"/>
          <w:color w:val="000000"/>
          <w:sz w:val="28"/>
        </w:rPr>
        <w:t xml:space="preserve"> мәртебесі белгіленген Ұлы Отан соғысының ардагерлеріне әлеуметтік көмектің шекті мөлшері 5000000 (бес миллион) теңге құрайды.</w:t>
      </w:r>
    </w:p>
    <w:bookmarkEnd w:id="93"/>
    <w:bookmarkStart w:name="z108" w:id="94"/>
    <w:p>
      <w:pPr>
        <w:spacing w:after="0"/>
        <w:ind w:left="0"/>
        <w:jc w:val="both"/>
      </w:pPr>
      <w:r>
        <w:rPr>
          <w:rFonts w:ascii="Times New Roman"/>
          <w:b w:val="false"/>
          <w:i w:val="false"/>
          <w:color w:val="000000"/>
          <w:sz w:val="28"/>
        </w:rPr>
        <w:t>
      9.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94"/>
    <w:bookmarkStart w:name="z109" w:id="95"/>
    <w:p>
      <w:pPr>
        <w:spacing w:after="0"/>
        <w:ind w:left="0"/>
        <w:jc w:val="left"/>
      </w:pPr>
      <w:r>
        <w:rPr>
          <w:rFonts w:ascii="Times New Roman"/>
          <w:b/>
          <w:i w:val="false"/>
          <w:color w:val="000000"/>
        </w:rPr>
        <w:t xml:space="preserve"> 3-тарау. Әлеуметтік көмек көрсету тәртібі</w:t>
      </w:r>
    </w:p>
    <w:bookmarkEnd w:id="95"/>
    <w:bookmarkStart w:name="z110" w:id="96"/>
    <w:p>
      <w:pPr>
        <w:spacing w:after="0"/>
        <w:ind w:left="0"/>
        <w:jc w:val="both"/>
      </w:pPr>
      <w:r>
        <w:rPr>
          <w:rFonts w:ascii="Times New Roman"/>
          <w:b w:val="false"/>
          <w:i w:val="false"/>
          <w:color w:val="000000"/>
          <w:sz w:val="28"/>
        </w:rPr>
        <w:t>
      10. Мереке күндері мен атаулы күндерге орай әлеуметтік көмек алушылардың өтініштері талап етілмей көрсетіледі.</w:t>
      </w:r>
    </w:p>
    <w:bookmarkEnd w:id="96"/>
    <w:bookmarkStart w:name="z111" w:id="97"/>
    <w:p>
      <w:pPr>
        <w:spacing w:after="0"/>
        <w:ind w:left="0"/>
        <w:jc w:val="both"/>
      </w:pPr>
      <w:r>
        <w:rPr>
          <w:rFonts w:ascii="Times New Roman"/>
          <w:b w:val="false"/>
          <w:i w:val="false"/>
          <w:color w:val="000000"/>
          <w:sz w:val="28"/>
        </w:rPr>
        <w:t>
      Әлеуметтік көмек алушылардың санаттарын "Абай облысы Жаңасемей ауданының жұмыспен қамту және әлеуметтік бағдарламалар бөлімі" мемлекеттік мекемесі айқындайды.</w:t>
      </w:r>
    </w:p>
    <w:bookmarkEnd w:id="97"/>
    <w:bookmarkStart w:name="z112" w:id="98"/>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98"/>
    <w:bookmarkStart w:name="z113" w:id="99"/>
    <w:p>
      <w:pPr>
        <w:spacing w:after="0"/>
        <w:ind w:left="0"/>
        <w:jc w:val="both"/>
      </w:pPr>
      <w:r>
        <w:rPr>
          <w:rFonts w:ascii="Times New Roman"/>
          <w:b w:val="false"/>
          <w:i w:val="false"/>
          <w:color w:val="000000"/>
          <w:sz w:val="28"/>
        </w:rPr>
        <w:t xml:space="preserve">
      11.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жергілікті әлеуметтік көмек көрсету жөніндегі уәкілетті органға немесе кент, ауыл, ауылдық округ әкіміне немесе мемлекеттік корпорацияға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жазбаша өтінішпен немесе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99"/>
    <w:bookmarkStart w:name="z114" w:id="100"/>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нысанда сұрау салу қалыптастырады.</w:t>
      </w:r>
    </w:p>
    <w:bookmarkEnd w:id="100"/>
    <w:bookmarkStart w:name="z115" w:id="101"/>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101"/>
    <w:bookmarkStart w:name="z116" w:id="102"/>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102"/>
    <w:bookmarkStart w:name="z117" w:id="103"/>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103"/>
    <w:bookmarkStart w:name="z118" w:id="104"/>
    <w:p>
      <w:pPr>
        <w:spacing w:after="0"/>
        <w:ind w:left="0"/>
        <w:jc w:val="both"/>
      </w:pPr>
      <w:r>
        <w:rPr>
          <w:rFonts w:ascii="Times New Roman"/>
          <w:b w:val="false"/>
          <w:i w:val="false"/>
          <w:color w:val="000000"/>
          <w:sz w:val="28"/>
        </w:rPr>
        <w:t>
      3) Мұқтаж деп тануға негіз болатын құжаттардың бірі:</w:t>
      </w:r>
    </w:p>
    <w:bookmarkEnd w:id="104"/>
    <w:bookmarkStart w:name="z119" w:id="105"/>
    <w:p>
      <w:pPr>
        <w:spacing w:after="0"/>
        <w:ind w:left="0"/>
        <w:jc w:val="both"/>
      </w:pPr>
      <w:r>
        <w:rPr>
          <w:rFonts w:ascii="Times New Roman"/>
          <w:b w:val="false"/>
          <w:i w:val="false"/>
          <w:color w:val="000000"/>
          <w:sz w:val="28"/>
        </w:rPr>
        <w:t>
      табиғи апат салдарынан азаматқа (немесе оның отбасына) немесе оның мүлкіне зиян келтірілгенін растайтын құжат;</w:t>
      </w:r>
    </w:p>
    <w:bookmarkEnd w:id="105"/>
    <w:bookmarkStart w:name="z120" w:id="106"/>
    <w:p>
      <w:pPr>
        <w:spacing w:after="0"/>
        <w:ind w:left="0"/>
        <w:jc w:val="both"/>
      </w:pPr>
      <w:r>
        <w:rPr>
          <w:rFonts w:ascii="Times New Roman"/>
          <w:b w:val="false"/>
          <w:i w:val="false"/>
          <w:color w:val="000000"/>
          <w:sz w:val="28"/>
        </w:rPr>
        <w:t>
      Өрт салдарынан азаматқа (немесе оның отбасына) немесе оның мүлкіне зиян келтірілгенін растайтын құжат;</w:t>
      </w:r>
    </w:p>
    <w:bookmarkEnd w:id="106"/>
    <w:bookmarkStart w:name="z121" w:id="107"/>
    <w:p>
      <w:pPr>
        <w:spacing w:after="0"/>
        <w:ind w:left="0"/>
        <w:jc w:val="both"/>
      </w:pPr>
      <w:r>
        <w:rPr>
          <w:rFonts w:ascii="Times New Roman"/>
          <w:b w:val="false"/>
          <w:i w:val="false"/>
          <w:color w:val="000000"/>
          <w:sz w:val="28"/>
        </w:rPr>
        <w:t>
      әлеуметтік маңызы бар аурудың бар екенін растайтын құжат;</w:t>
      </w:r>
    </w:p>
    <w:bookmarkEnd w:id="107"/>
    <w:bookmarkStart w:name="z122" w:id="108"/>
    <w:p>
      <w:pPr>
        <w:spacing w:after="0"/>
        <w:ind w:left="0"/>
        <w:jc w:val="both"/>
      </w:pPr>
      <w:r>
        <w:rPr>
          <w:rFonts w:ascii="Times New Roman"/>
          <w:b w:val="false"/>
          <w:i w:val="false"/>
          <w:color w:val="000000"/>
          <w:sz w:val="28"/>
        </w:rPr>
        <w:t>
      Тексеру үшін құжаттардың түпнұсқалары мен көшірмелері ұсынылуы тиіс. Тексеруден кейін түпнұсқа құжаттар өтініш берушіге қайтарылады.</w:t>
      </w:r>
    </w:p>
    <w:bookmarkEnd w:id="108"/>
    <w:bookmarkStart w:name="z123" w:id="109"/>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109"/>
    <w:bookmarkStart w:name="z124" w:id="110"/>
    <w:p>
      <w:pPr>
        <w:spacing w:after="0"/>
        <w:ind w:left="0"/>
        <w:jc w:val="both"/>
      </w:pPr>
      <w:r>
        <w:rPr>
          <w:rFonts w:ascii="Times New Roman"/>
          <w:b w:val="false"/>
          <w:i w:val="false"/>
          <w:color w:val="000000"/>
          <w:sz w:val="28"/>
        </w:rPr>
        <w:t xml:space="preserve">
      Егер өтініш беруші құжаттардың толық емес жиынтығын және/немесе жарамдылық мерзімі өтіп кеткен құжаттарды ұсынса, өтініш берушіге Үлгілік ережелердің </w:t>
      </w:r>
      <w:r>
        <w:rPr>
          <w:rFonts w:ascii="Times New Roman"/>
          <w:b w:val="false"/>
          <w:i w:val="false"/>
          <w:color w:val="000000"/>
          <w:sz w:val="28"/>
        </w:rPr>
        <w:t>1-3-қосымшаларында</w:t>
      </w:r>
      <w:r>
        <w:rPr>
          <w:rFonts w:ascii="Times New Roman"/>
          <w:b w:val="false"/>
          <w:i w:val="false"/>
          <w:color w:val="000000"/>
          <w:sz w:val="28"/>
        </w:rPr>
        <w:t xml:space="preserve"> белгіленген нысан бойынша әлеуметтік көмекке өтінішті қабылдаудан бас тарту туралы қолхат беріледі.</w:t>
      </w:r>
    </w:p>
    <w:bookmarkEnd w:id="110"/>
    <w:bookmarkStart w:name="z125" w:id="111"/>
    <w:p>
      <w:pPr>
        <w:spacing w:after="0"/>
        <w:ind w:left="0"/>
        <w:jc w:val="both"/>
      </w:pPr>
      <w:r>
        <w:rPr>
          <w:rFonts w:ascii="Times New Roman"/>
          <w:b w:val="false"/>
          <w:i w:val="false"/>
          <w:color w:val="000000"/>
          <w:sz w:val="28"/>
        </w:rPr>
        <w:t>
      Портал арқылы әлеуметтік көмекке электронды түрде өтініш берген кезде өтініш беруші мемлекеттік органдардың және/немесе ұйымдардың ақпараттық жүйелерінен қажетті ақпаратты сұратуды жеке өзі бастайды.</w:t>
      </w:r>
    </w:p>
    <w:bookmarkEnd w:id="111"/>
    <w:bookmarkStart w:name="z126" w:id="112"/>
    <w:p>
      <w:pPr>
        <w:spacing w:after="0"/>
        <w:ind w:left="0"/>
        <w:jc w:val="both"/>
      </w:pPr>
      <w:r>
        <w:rPr>
          <w:rFonts w:ascii="Times New Roman"/>
          <w:b w:val="false"/>
          <w:i w:val="false"/>
          <w:color w:val="000000"/>
          <w:sz w:val="28"/>
        </w:rPr>
        <w:t>
      Осыған байланысты, электрондық өтініш және мемлекеттік органдардың және/немесе ұйымдардың ақпараттық жүйелерінен алынған ақпарат өтініш берушінің электрондық цифрлық қолтаңбасымен расталады..</w:t>
      </w:r>
    </w:p>
    <w:bookmarkEnd w:id="112"/>
    <w:bookmarkStart w:name="z127" w:id="113"/>
    <w:p>
      <w:pPr>
        <w:spacing w:after="0"/>
        <w:ind w:left="0"/>
        <w:jc w:val="both"/>
      </w:pPr>
      <w:r>
        <w:rPr>
          <w:rFonts w:ascii="Times New Roman"/>
          <w:b w:val="false"/>
          <w:i w:val="false"/>
          <w:color w:val="000000"/>
          <w:sz w:val="28"/>
        </w:rPr>
        <w:t>
      12.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bookmarkEnd w:id="113"/>
    <w:bookmarkStart w:name="z128" w:id="114"/>
    <w:p>
      <w:pPr>
        <w:spacing w:after="0"/>
        <w:ind w:left="0"/>
        <w:jc w:val="both"/>
      </w:pPr>
      <w:r>
        <w:rPr>
          <w:rFonts w:ascii="Times New Roman"/>
          <w:b w:val="false"/>
          <w:i w:val="false"/>
          <w:color w:val="000000"/>
          <w:sz w:val="28"/>
        </w:rPr>
        <w:t xml:space="preserve">
      Үлгілік қағидалардың </w:t>
      </w:r>
      <w:r>
        <w:rPr>
          <w:rFonts w:ascii="Times New Roman"/>
          <w:b w:val="false"/>
          <w:i w:val="false"/>
          <w:color w:val="000000"/>
          <w:sz w:val="28"/>
        </w:rPr>
        <w:t>8-тармағы</w:t>
      </w:r>
      <w:r>
        <w:rPr>
          <w:rFonts w:ascii="Times New Roman"/>
          <w:b w:val="false"/>
          <w:i w:val="false"/>
          <w:color w:val="000000"/>
          <w:sz w:val="28"/>
        </w:rPr>
        <w:t xml:space="preserve"> 1), 2) және 4) тармақшаларында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кент, ауыл, ауылдық округ әкімі өтініш берушінің құжаттарын тұлғаның (отбасының) материалдық жағдайын зерттеп-қарау үшін 1 (бір) жұмыс күні ішінде учаскелік комиссияға жібереді.</w:t>
      </w:r>
    </w:p>
    <w:bookmarkEnd w:id="114"/>
    <w:bookmarkStart w:name="z129" w:id="115"/>
    <w:p>
      <w:pPr>
        <w:spacing w:after="0"/>
        <w:ind w:left="0"/>
        <w:jc w:val="both"/>
      </w:pPr>
      <w:r>
        <w:rPr>
          <w:rFonts w:ascii="Times New Roman"/>
          <w:b w:val="false"/>
          <w:i w:val="false"/>
          <w:color w:val="000000"/>
          <w:sz w:val="28"/>
        </w:rPr>
        <w:t xml:space="preserve">
      13. Учаскелік комиссия құжаттарды алған күннен бастап 2 (екі) жұмыс күні ішінде өтініш берушіге тексеру жүргізеді, оның нәтижелері бойынша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кент, ауыл, ауылдық округ әкіміне жібереді.</w:t>
      </w:r>
    </w:p>
    <w:bookmarkEnd w:id="115"/>
    <w:bookmarkStart w:name="z130" w:id="116"/>
    <w:p>
      <w:pPr>
        <w:spacing w:after="0"/>
        <w:ind w:left="0"/>
        <w:jc w:val="both"/>
      </w:pP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w:t>
      </w:r>
    </w:p>
    <w:bookmarkEnd w:id="116"/>
    <w:bookmarkStart w:name="z131" w:id="117"/>
    <w:p>
      <w:pPr>
        <w:spacing w:after="0"/>
        <w:ind w:left="0"/>
        <w:jc w:val="both"/>
      </w:pPr>
      <w:r>
        <w:rPr>
          <w:rFonts w:ascii="Times New Roman"/>
          <w:b w:val="false"/>
          <w:i w:val="false"/>
          <w:color w:val="000000"/>
          <w:sz w:val="28"/>
        </w:rPr>
        <w:t>
      14.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bookmarkEnd w:id="117"/>
    <w:bookmarkStart w:name="z132" w:id="118"/>
    <w:p>
      <w:pPr>
        <w:spacing w:after="0"/>
        <w:ind w:left="0"/>
        <w:jc w:val="both"/>
      </w:pPr>
      <w:r>
        <w:rPr>
          <w:rFonts w:ascii="Times New Roman"/>
          <w:b w:val="false"/>
          <w:i w:val="false"/>
          <w:color w:val="000000"/>
          <w:sz w:val="28"/>
        </w:rPr>
        <w:t>
      15.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118"/>
    <w:bookmarkStart w:name="z133" w:id="119"/>
    <w:p>
      <w:pPr>
        <w:spacing w:after="0"/>
        <w:ind w:left="0"/>
        <w:jc w:val="both"/>
      </w:pPr>
      <w:r>
        <w:rPr>
          <w:rFonts w:ascii="Times New Roman"/>
          <w:b w:val="false"/>
          <w:i w:val="false"/>
          <w:color w:val="000000"/>
          <w:sz w:val="28"/>
        </w:rPr>
        <w:t>
      16. Әлеуметтік көмек көрсету жөніндегі уәкілетті орган учаскелік комиссиядан немесе кент, ауыл,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119"/>
    <w:bookmarkStart w:name="z134" w:id="120"/>
    <w:p>
      <w:pPr>
        <w:spacing w:after="0"/>
        <w:ind w:left="0"/>
        <w:jc w:val="both"/>
      </w:pPr>
      <w:r>
        <w:rPr>
          <w:rFonts w:ascii="Times New Roman"/>
          <w:b w:val="false"/>
          <w:i w:val="false"/>
          <w:color w:val="000000"/>
          <w:sz w:val="28"/>
        </w:rPr>
        <w:t>
      17.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bookmarkEnd w:id="120"/>
    <w:bookmarkStart w:name="z135" w:id="121"/>
    <w:p>
      <w:pPr>
        <w:spacing w:after="0"/>
        <w:ind w:left="0"/>
        <w:jc w:val="both"/>
      </w:pPr>
      <w:r>
        <w:rPr>
          <w:rFonts w:ascii="Times New Roman"/>
          <w:b w:val="false"/>
          <w:i w:val="false"/>
          <w:color w:val="000000"/>
          <w:sz w:val="28"/>
        </w:rPr>
        <w:t>
      18. Әлеуметтік көмек көрсету жөніндегі уәкілетті орган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w:t>
      </w:r>
    </w:p>
    <w:bookmarkEnd w:id="121"/>
    <w:bookmarkStart w:name="z136" w:id="122"/>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15-тармақтарында</w:t>
      </w:r>
      <w:r>
        <w:rPr>
          <w:rFonts w:ascii="Times New Roman"/>
          <w:b w:val="false"/>
          <w:i w:val="false"/>
          <w:color w:val="000000"/>
          <w:sz w:val="28"/>
        </w:rPr>
        <w:t xml:space="preserve"> көрсетілген жағдайларда әлеуметтік көмек көрсету жөніндегі уәкілетті орган өтініш берушіден немесе кент, ауыл,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bookmarkEnd w:id="122"/>
    <w:bookmarkStart w:name="z137" w:id="123"/>
    <w:p>
      <w:pPr>
        <w:spacing w:after="0"/>
        <w:ind w:left="0"/>
        <w:jc w:val="both"/>
      </w:pPr>
      <w:r>
        <w:rPr>
          <w:rFonts w:ascii="Times New Roman"/>
          <w:b w:val="false"/>
          <w:i w:val="false"/>
          <w:color w:val="000000"/>
          <w:sz w:val="28"/>
        </w:rPr>
        <w:t>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bookmarkEnd w:id="123"/>
    <w:bookmarkStart w:name="z138" w:id="124"/>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bookmarkEnd w:id="124"/>
    <w:bookmarkStart w:name="z139" w:id="125"/>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bookmarkEnd w:id="125"/>
    <w:bookmarkStart w:name="z140" w:id="126"/>
    <w:p>
      <w:pPr>
        <w:spacing w:after="0"/>
        <w:ind w:left="0"/>
        <w:jc w:val="both"/>
      </w:pPr>
      <w:r>
        <w:rPr>
          <w:rFonts w:ascii="Times New Roman"/>
          <w:b w:val="false"/>
          <w:i w:val="false"/>
          <w:color w:val="000000"/>
          <w:sz w:val="28"/>
        </w:rPr>
        <w:t>
      ақпараттық жүйелерді пайдалану;</w:t>
      </w:r>
    </w:p>
    <w:bookmarkEnd w:id="126"/>
    <w:bookmarkStart w:name="z141" w:id="127"/>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bookmarkEnd w:id="127"/>
    <w:bookmarkStart w:name="z142" w:id="128"/>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bookmarkEnd w:id="128"/>
    <w:bookmarkStart w:name="z143" w:id="129"/>
    <w:p>
      <w:pPr>
        <w:spacing w:after="0"/>
        <w:ind w:left="0"/>
        <w:jc w:val="both"/>
      </w:pPr>
      <w:r>
        <w:rPr>
          <w:rFonts w:ascii="Times New Roman"/>
          <w:b w:val="false"/>
          <w:i w:val="false"/>
          <w:color w:val="000000"/>
          <w:sz w:val="28"/>
        </w:rPr>
        <w:t>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w:t>
      </w:r>
    </w:p>
    <w:bookmarkEnd w:id="129"/>
    <w:bookmarkStart w:name="z144" w:id="130"/>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bookmarkEnd w:id="130"/>
    <w:bookmarkStart w:name="z145" w:id="131"/>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беруге құқылы.</w:t>
      </w:r>
    </w:p>
    <w:bookmarkEnd w:id="131"/>
    <w:bookmarkStart w:name="z146" w:id="132"/>
    <w:p>
      <w:pPr>
        <w:spacing w:after="0"/>
        <w:ind w:left="0"/>
        <w:jc w:val="both"/>
      </w:pPr>
      <w:r>
        <w:rPr>
          <w:rFonts w:ascii="Times New Roman"/>
          <w:b w:val="false"/>
          <w:i w:val="false"/>
          <w:color w:val="000000"/>
          <w:sz w:val="28"/>
        </w:rPr>
        <w:t xml:space="preserve">
      Ескертулерді қарау нәтижелері бойынша әлеуметтік көмек көрсету жөніндегі уәкілетті орган Үлгілік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әлеуметтік көмек көрсету (көрсетуден бас тарту) туралы шешім қабылдайды.</w:t>
      </w:r>
    </w:p>
    <w:bookmarkEnd w:id="132"/>
    <w:bookmarkStart w:name="z147" w:id="133"/>
    <w:p>
      <w:pPr>
        <w:spacing w:after="0"/>
        <w:ind w:left="0"/>
        <w:jc w:val="both"/>
      </w:pPr>
      <w:r>
        <w:rPr>
          <w:rFonts w:ascii="Times New Roman"/>
          <w:b w:val="false"/>
          <w:i w:val="false"/>
          <w:color w:val="000000"/>
          <w:sz w:val="28"/>
        </w:rPr>
        <w:t xml:space="preserve">
      19. Әлеуметтік көмек көрсету жөніндегі уәкілетті орган өтініш берушіге Үлгілік қағидаларға </w:t>
      </w:r>
      <w:r>
        <w:rPr>
          <w:rFonts w:ascii="Times New Roman"/>
          <w:b w:val="false"/>
          <w:i w:val="false"/>
          <w:color w:val="000000"/>
          <w:sz w:val="28"/>
        </w:rPr>
        <w:t>5-қосымшаға</w:t>
      </w:r>
      <w:r>
        <w:rPr>
          <w:rFonts w:ascii="Times New Roman"/>
          <w:b w:val="false"/>
          <w:i w:val="false"/>
          <w:color w:val="000000"/>
          <w:sz w:val="28"/>
        </w:rPr>
        <w:t xml:space="preserve"> (бас тартқан жағдайда – Үлгілік қағидаларға </w:t>
      </w:r>
      <w:r>
        <w:rPr>
          <w:rFonts w:ascii="Times New Roman"/>
          <w:b w:val="false"/>
          <w:i w:val="false"/>
          <w:color w:val="000000"/>
          <w:sz w:val="28"/>
        </w:rPr>
        <w:t>6-қосымшаға</w:t>
      </w:r>
      <w:r>
        <w:rPr>
          <w:rFonts w:ascii="Times New Roman"/>
          <w:b w:val="false"/>
          <w:i w:val="false"/>
          <w:color w:val="000000"/>
          <w:sz w:val="28"/>
        </w:rPr>
        <w:t>) сәйкес әлеуметтік көмек көрсету туралы қабылданған шешім туралы хабарлама жолдайды.</w:t>
      </w:r>
    </w:p>
    <w:bookmarkEnd w:id="133"/>
    <w:bookmarkStart w:name="z148" w:id="134"/>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bookmarkEnd w:id="134"/>
    <w:bookmarkStart w:name="z149" w:id="135"/>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bookmarkEnd w:id="135"/>
    <w:bookmarkStart w:name="z150" w:id="136"/>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bookmarkEnd w:id="136"/>
    <w:bookmarkStart w:name="z151" w:id="137"/>
    <w:p>
      <w:pPr>
        <w:spacing w:after="0"/>
        <w:ind w:left="0"/>
        <w:jc w:val="both"/>
      </w:pPr>
      <w:r>
        <w:rPr>
          <w:rFonts w:ascii="Times New Roman"/>
          <w:b w:val="false"/>
          <w:i w:val="false"/>
          <w:color w:val="000000"/>
          <w:sz w:val="28"/>
        </w:rPr>
        <w:t>
      20. Мынадай:</w:t>
      </w:r>
    </w:p>
    <w:bookmarkEnd w:id="137"/>
    <w:bookmarkStart w:name="z152" w:id="138"/>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38"/>
    <w:bookmarkStart w:name="z153" w:id="139"/>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139"/>
    <w:bookmarkStart w:name="z154" w:id="140"/>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140"/>
    <w:bookmarkStart w:name="z155" w:id="141"/>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141"/>
    <w:bookmarkStart w:name="z156" w:id="142"/>
    <w:p>
      <w:pPr>
        <w:spacing w:after="0"/>
        <w:ind w:left="0"/>
        <w:jc w:val="both"/>
      </w:pPr>
      <w:r>
        <w:rPr>
          <w:rFonts w:ascii="Times New Roman"/>
          <w:b w:val="false"/>
          <w:i w:val="false"/>
          <w:color w:val="000000"/>
          <w:sz w:val="28"/>
        </w:rPr>
        <w:t>
      21 Әлеуметтік көмек көрсетуге жұмсалатын шығыстарды қаржыландыру республикалық маңызы бар қаланың, астананың, ауданның (облыстық маңызы бар қаланың) бюджетінде көзделген, ағымдағы қаржы жылына арналған қаражат шегінде жүзеге асырылады.</w:t>
      </w:r>
    </w:p>
    <w:bookmarkEnd w:id="142"/>
    <w:bookmarkStart w:name="z157" w:id="143"/>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143"/>
    <w:bookmarkStart w:name="z158" w:id="144"/>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144"/>
    <w:bookmarkStart w:name="z159" w:id="145"/>
    <w:p>
      <w:pPr>
        <w:spacing w:after="0"/>
        <w:ind w:left="0"/>
        <w:jc w:val="both"/>
      </w:pPr>
      <w:r>
        <w:rPr>
          <w:rFonts w:ascii="Times New Roman"/>
          <w:b w:val="false"/>
          <w:i w:val="false"/>
          <w:color w:val="000000"/>
          <w:sz w:val="28"/>
        </w:rPr>
        <w:t>
      Әлеуметтік көмекті есептеу және көрсету кезінде тиынмен есептелген барлық сомалар тиын сомасына қарамастан, ең жақын теңгеге дейін дөңгелектенеді.</w:t>
      </w:r>
    </w:p>
    <w:bookmarkEnd w:id="145"/>
    <w:bookmarkStart w:name="z160" w:id="146"/>
    <w:p>
      <w:pPr>
        <w:spacing w:after="0"/>
        <w:ind w:left="0"/>
        <w:jc w:val="both"/>
      </w:pPr>
      <w:r>
        <w:rPr>
          <w:rFonts w:ascii="Times New Roman"/>
          <w:b w:val="false"/>
          <w:i w:val="false"/>
          <w:color w:val="000000"/>
          <w:sz w:val="28"/>
        </w:rPr>
        <w:t>
      22. Әлеуметтік көмек көрсету мынадай жағдайларда тоқтатылады:</w:t>
      </w:r>
    </w:p>
    <w:bookmarkEnd w:id="146"/>
    <w:bookmarkStart w:name="z161" w:id="147"/>
    <w:p>
      <w:pPr>
        <w:spacing w:after="0"/>
        <w:ind w:left="0"/>
        <w:jc w:val="both"/>
      </w:pPr>
      <w:r>
        <w:rPr>
          <w:rFonts w:ascii="Times New Roman"/>
          <w:b w:val="false"/>
          <w:i w:val="false"/>
          <w:color w:val="000000"/>
          <w:sz w:val="28"/>
        </w:rPr>
        <w:t>
      1) алушы қайтыс болған;</w:t>
      </w:r>
    </w:p>
    <w:bookmarkEnd w:id="147"/>
    <w:bookmarkStart w:name="z162" w:id="148"/>
    <w:p>
      <w:pPr>
        <w:spacing w:after="0"/>
        <w:ind w:left="0"/>
        <w:jc w:val="both"/>
      </w:pPr>
      <w:r>
        <w:rPr>
          <w:rFonts w:ascii="Times New Roman"/>
          <w:b w:val="false"/>
          <w:i w:val="false"/>
          <w:color w:val="000000"/>
          <w:sz w:val="28"/>
        </w:rPr>
        <w:t>
      2) алушы тұрақты тұру үшін тиісті әкімшілік-аумақтық бірліктен тыс кеткен;</w:t>
      </w:r>
    </w:p>
    <w:bookmarkEnd w:id="148"/>
    <w:bookmarkStart w:name="z163" w:id="149"/>
    <w:p>
      <w:pPr>
        <w:spacing w:after="0"/>
        <w:ind w:left="0"/>
        <w:jc w:val="both"/>
      </w:pPr>
      <w:r>
        <w:rPr>
          <w:rFonts w:ascii="Times New Roman"/>
          <w:b w:val="false"/>
          <w:i w:val="false"/>
          <w:color w:val="000000"/>
          <w:sz w:val="28"/>
        </w:rPr>
        <w:t>
      3) алушыларды интернаттық күтім бойынша мамандандырылған әлеуметтік қызметтер көрсететін орталықтарға жолданғанда;</w:t>
      </w:r>
    </w:p>
    <w:bookmarkEnd w:id="149"/>
    <w:bookmarkStart w:name="z164" w:id="150"/>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150"/>
    <w:bookmarkStart w:name="z165" w:id="151"/>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51"/>
    <w:bookmarkStart w:name="z166" w:id="152"/>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3) тармақшасы</w:t>
      </w:r>
      <w:r>
        <w:rPr>
          <w:rFonts w:ascii="Times New Roman"/>
          <w:b w:val="false"/>
          <w:i w:val="false"/>
          <w:color w:val="000000"/>
          <w:sz w:val="28"/>
        </w:rPr>
        <w:t xml:space="preserve"> Үлгілік қағидалардың </w:t>
      </w:r>
      <w:r>
        <w:rPr>
          <w:rFonts w:ascii="Times New Roman"/>
          <w:b w:val="false"/>
          <w:i w:val="false"/>
          <w:color w:val="000000"/>
          <w:sz w:val="28"/>
        </w:rPr>
        <w:t>8-тармағының</w:t>
      </w:r>
      <w:r>
        <w:rPr>
          <w:rFonts w:ascii="Times New Roman"/>
          <w:b w:val="false"/>
          <w:i w:val="false"/>
          <w:color w:val="000000"/>
          <w:sz w:val="28"/>
        </w:rPr>
        <w:t xml:space="preserve"> 1) және 2) тармақшаларында көрсетілген негіздер бойынша тағайындалған әлеуметтік көмекті төлеуге қолданылмайды.</w:t>
      </w:r>
    </w:p>
    <w:bookmarkEnd w:id="152"/>
    <w:bookmarkStart w:name="z167" w:id="153"/>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негіздер бойынша әлеуметтік көмек төлеу көрсетілген мән-жайлар басталғаннан кейінгі айдан бастап тоқтатылады.</w:t>
      </w:r>
    </w:p>
    <w:bookmarkEnd w:id="153"/>
    <w:bookmarkStart w:name="z168" w:id="154"/>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154"/>
    <w:bookmarkStart w:name="z169" w:id="155"/>
    <w:p>
      <w:pPr>
        <w:spacing w:after="0"/>
        <w:ind w:left="0"/>
        <w:jc w:val="both"/>
      </w:pPr>
      <w:r>
        <w:rPr>
          <w:rFonts w:ascii="Times New Roman"/>
          <w:b w:val="false"/>
          <w:i w:val="false"/>
          <w:color w:val="000000"/>
          <w:sz w:val="28"/>
        </w:rPr>
        <w:t>
      23.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55"/>
    <w:bookmarkStart w:name="z170" w:id="156"/>
    <w:p>
      <w:pPr>
        <w:spacing w:after="0"/>
        <w:ind w:left="0"/>
        <w:jc w:val="both"/>
      </w:pPr>
      <w:r>
        <w:rPr>
          <w:rFonts w:ascii="Times New Roman"/>
          <w:b w:val="false"/>
          <w:i w:val="false"/>
          <w:color w:val="000000"/>
          <w:sz w:val="28"/>
        </w:rPr>
        <w:t>
      24.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56"/>
    <w:bookmarkStart w:name="z171" w:id="157"/>
    <w:p>
      <w:pPr>
        <w:spacing w:after="0"/>
        <w:ind w:left="0"/>
        <w:jc w:val="both"/>
      </w:pPr>
      <w:r>
        <w:rPr>
          <w:rFonts w:ascii="Times New Roman"/>
          <w:b w:val="false"/>
          <w:i w:val="false"/>
          <w:color w:val="000000"/>
          <w:sz w:val="28"/>
        </w:rPr>
        <w:t>
      25.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57"/>
    <w:bookmarkStart w:name="z172" w:id="158"/>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End w:id="158"/>
    <w:bookmarkStart w:name="z173" w:id="159"/>
    <w:p>
      <w:pPr>
        <w:spacing w:after="0"/>
        <w:ind w:left="0"/>
        <w:jc w:val="both"/>
      </w:pPr>
      <w:r>
        <w:rPr>
          <w:rFonts w:ascii="Times New Roman"/>
          <w:b w:val="false"/>
          <w:i w:val="false"/>
          <w:color w:val="000000"/>
          <w:sz w:val="28"/>
        </w:rPr>
        <w:t>
      26.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159"/>
    <w:bookmarkStart w:name="z174" w:id="160"/>
    <w:p>
      <w:pPr>
        <w:spacing w:after="0"/>
        <w:ind w:left="0"/>
        <w:jc w:val="both"/>
      </w:pPr>
      <w:r>
        <w:rPr>
          <w:rFonts w:ascii="Times New Roman"/>
          <w:b w:val="false"/>
          <w:i w:val="false"/>
          <w:color w:val="000000"/>
          <w:sz w:val="28"/>
        </w:rPr>
        <w:t>
      27. Әлеуметтік көмек көрсету жөніндегі уәкілетті орган қабылдаған әлеуметтік көмек көрсету туралы шешім негізінде мемлекеттік корпорация:</w:t>
      </w:r>
    </w:p>
    <w:bookmarkEnd w:id="160"/>
    <w:bookmarkStart w:name="z175" w:id="161"/>
    <w:p>
      <w:pPr>
        <w:spacing w:after="0"/>
        <w:ind w:left="0"/>
        <w:jc w:val="both"/>
      </w:pPr>
      <w:r>
        <w:rPr>
          <w:rFonts w:ascii="Times New Roman"/>
          <w:b w:val="false"/>
          <w:i w:val="false"/>
          <w:color w:val="000000"/>
          <w:sz w:val="28"/>
        </w:rPr>
        <w:t>
      біржолғы төлемдер бойынша – күн сайын;</w:t>
      </w:r>
    </w:p>
    <w:bookmarkEnd w:id="161"/>
    <w:bookmarkStart w:name="z176" w:id="162"/>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27-ы күніне әлеуметтік көмек төлеуге бюджет қаражатына сұраныс қалыптастырады.</w:t>
      </w:r>
    </w:p>
    <w:bookmarkEnd w:id="162"/>
    <w:bookmarkStart w:name="z177" w:id="163"/>
    <w:p>
      <w:pPr>
        <w:spacing w:after="0"/>
        <w:ind w:left="0"/>
        <w:jc w:val="both"/>
      </w:pPr>
      <w:r>
        <w:rPr>
          <w:rFonts w:ascii="Times New Roman"/>
          <w:b w:val="false"/>
          <w:i w:val="false"/>
          <w:color w:val="000000"/>
          <w:sz w:val="28"/>
        </w:rPr>
        <w:t>
      28.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163"/>
    <w:bookmarkStart w:name="z178" w:id="164"/>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сомасы туралы өтінімде көзделген сома шегінде ақшалай қаражат аударады.</w:t>
      </w:r>
    </w:p>
    <w:bookmarkEnd w:id="164"/>
    <w:bookmarkStart w:name="z179" w:id="165"/>
    <w:p>
      <w:pPr>
        <w:spacing w:after="0"/>
        <w:ind w:left="0"/>
        <w:jc w:val="both"/>
      </w:pPr>
      <w:r>
        <w:rPr>
          <w:rFonts w:ascii="Times New Roman"/>
          <w:b w:val="false"/>
          <w:i w:val="false"/>
          <w:color w:val="000000"/>
          <w:sz w:val="28"/>
        </w:rPr>
        <w:t>
      Айдың 27-сінде келіп түскен әлеуметтік көмекті төлеуге қажеттілік сомалары туралы өтінімдер бойынша әлеуметтік көмек көрсету жөніндегі уәкілетті орган келесі айдың 1-нен кейін Мемлекеттік корпорацияға ақшалай қаражатты аударады.</w:t>
      </w:r>
    </w:p>
    <w:bookmarkEnd w:id="165"/>
    <w:bookmarkStart w:name="z180" w:id="166"/>
    <w:p>
      <w:pPr>
        <w:spacing w:after="0"/>
        <w:ind w:left="0"/>
        <w:jc w:val="both"/>
      </w:pPr>
      <w:r>
        <w:rPr>
          <w:rFonts w:ascii="Times New Roman"/>
          <w:b w:val="false"/>
          <w:i w:val="false"/>
          <w:color w:val="000000"/>
          <w:sz w:val="28"/>
        </w:rPr>
        <w:t>
      29.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166"/>
    <w:bookmarkStart w:name="z181" w:id="167"/>
    <w:p>
      <w:pPr>
        <w:spacing w:after="0"/>
        <w:ind w:left="0"/>
        <w:jc w:val="both"/>
      </w:pPr>
      <w:r>
        <w:rPr>
          <w:rFonts w:ascii="Times New Roman"/>
          <w:b w:val="false"/>
          <w:i w:val="false"/>
          <w:color w:val="000000"/>
          <w:sz w:val="28"/>
        </w:rPr>
        <w:t>
      30.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167"/>
    <w:bookmarkStart w:name="z182" w:id="168"/>
    <w:p>
      <w:pPr>
        <w:spacing w:after="0"/>
        <w:ind w:left="0"/>
        <w:jc w:val="both"/>
      </w:pPr>
      <w:r>
        <w:rPr>
          <w:rFonts w:ascii="Times New Roman"/>
          <w:b w:val="false"/>
          <w:i w:val="false"/>
          <w:color w:val="000000"/>
          <w:sz w:val="28"/>
        </w:rPr>
        <w:t>
      31.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168"/>
    <w:bookmarkStart w:name="z183" w:id="169"/>
    <w:p>
      <w:pPr>
        <w:spacing w:after="0"/>
        <w:ind w:left="0"/>
        <w:jc w:val="both"/>
      </w:pPr>
      <w:r>
        <w:rPr>
          <w:rFonts w:ascii="Times New Roman"/>
          <w:b w:val="false"/>
          <w:i w:val="false"/>
          <w:color w:val="000000"/>
          <w:sz w:val="28"/>
        </w:rPr>
        <w:t>
      32.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1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