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c679" w14:textId="c2bc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аудандық мәслихатының 2025 жылғы 23 желтоқсандағы № 24/283-VIII "Абай облысы Жаңасемей ауданы Абралы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2026 жылғы 14 сәуірдегі № 27/319-VIII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Жаңасемей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Жаңасемей аудандық мәслихатының 2025 жылғы 23 желтоқсандағы №24/283-VIII "Абай облысы Жаңасемей ауданы Абыралы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Абыралы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106 740,7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6 546,0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100 194,7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107 733,0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-992,3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- 992,3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 қалдықтары - 992,3,0 мың тенге."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енгізілсін.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27/319-VIII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Абыралы ауылдық округінің 2026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