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2e3c" w14:textId="fb62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мәслихатының 2025 жылғы 22 желтоқсандағы № 31-223/VIII "Мақаншы ауданы Көктерек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13 тамыздағы № 40-278/VIII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 31-223/VIII "Мақаншы ауданы Көктерек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Көктерек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- 312 560,0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- 8 351,0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- 304 209,0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- 312 825,0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-265,0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қатысы емес тапшылығы (профициті) - 265,0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- 265,0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- 265,0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Мақаншы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40-278/VIII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Көктерек ауылдық округінің 2026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кентерде, ауылдық округте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