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1572" w14:textId="3081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мәслихатының 2025 жылғы 22 желтоқсандағы № 31-220/VIII "Мақаншы ауданы Ақшоқы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13 тамыздағы № 40-277/VIII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 31-220/VIII "Мақаншы ауданы Ақшоқы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"Мақаншы ауданы Ақшоқы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- 59 473,0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- 6 803,0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- 52 670,0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- 59 543,0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- 70,0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- 70,0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40-277/VIII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№31-220/VIII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Ақшоқы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мұнайға қатысты емес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