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a463" w14:textId="221a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2025 жылғы 22 желтоқсандағы № 31-226/VIII "Мақаншы ауданы Қабанбай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13 тамыздағы № 40-276/VIII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 31-226/VIII "Мақаншы ауданы Қабанбай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Қабанбай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- 1 031 317,3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- 124 175,0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- 907 142,3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- 1 050 572,2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-19 254,9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- 19 254,9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19 254,9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- 19 254,9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1 050 572,2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