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3f28" w14:textId="e8b3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31-219/VIII "Мақаншы ауданы Мақаншы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40-275/VIII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31-219/VIII "Мақаншы ауданы Мақаншы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Мақаншы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- 557 814,0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- 207 038,0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- 350 710,0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- 568 409,0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теңгеи, соның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-10 595,0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- 10 595,0 мың теңге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- 10 595,0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- 10 595,0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01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