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66285" w14:textId="7666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Мақаншы ауданы мәслихатының 2025 жылғы 18 желтоқсандағы № 30-213/VIII "Мақаншы ауданының 2026-2028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Абай облысы Мақаншы ауданы мәслихатының 2026 жылғы 30 шілдедегі № 39-271/VIII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Мақаншы ауданы мәслихаты ШЕШТІ:</w:t>
      </w:r>
    </w:p>
    <w:bookmarkEnd w:id="0"/>
    <w:bookmarkStart w:name="z8" w:id="1"/>
    <w:p>
      <w:pPr>
        <w:spacing w:after="0"/>
        <w:ind w:left="0"/>
        <w:jc w:val="both"/>
      </w:pPr>
      <w:r>
        <w:rPr>
          <w:rFonts w:ascii="Times New Roman"/>
          <w:b w:val="false"/>
          <w:i w:val="false"/>
          <w:color w:val="000000"/>
          <w:sz w:val="28"/>
        </w:rPr>
        <w:t xml:space="preserve">
      1. Мақаншы ауданы мәслихатының 2025 жылғы 18 желтоқсандағы № 30-213/VIII "Мақаншы ауданының 2026-2028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Мақаншы ауданының 2026-2028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оның ішінде 2026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9 335 465,1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715 826,0 мың теңге;</w:t>
      </w:r>
    </w:p>
    <w:bookmarkEnd w:id="4"/>
    <w:bookmarkStart w:name="z13" w:id="5"/>
    <w:p>
      <w:pPr>
        <w:spacing w:after="0"/>
        <w:ind w:left="0"/>
        <w:jc w:val="both"/>
      </w:pPr>
      <w:r>
        <w:rPr>
          <w:rFonts w:ascii="Times New Roman"/>
          <w:b w:val="false"/>
          <w:i w:val="false"/>
          <w:color w:val="000000"/>
          <w:sz w:val="28"/>
        </w:rPr>
        <w:t>
      салықтық емес түсімдер – 5 734,0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82 436,0 мың теңге;</w:t>
      </w:r>
    </w:p>
    <w:bookmarkEnd w:id="6"/>
    <w:bookmarkStart w:name="z15" w:id="7"/>
    <w:p>
      <w:pPr>
        <w:spacing w:after="0"/>
        <w:ind w:left="0"/>
        <w:jc w:val="both"/>
      </w:pPr>
      <w:r>
        <w:rPr>
          <w:rFonts w:ascii="Times New Roman"/>
          <w:b w:val="false"/>
          <w:i w:val="false"/>
          <w:color w:val="000000"/>
          <w:sz w:val="28"/>
        </w:rPr>
        <w:t>
      арнаулы түсімдер – 0,0 мың теңге;</w:t>
      </w:r>
    </w:p>
    <w:bookmarkEnd w:id="7"/>
    <w:bookmarkStart w:name="z16" w:id="8"/>
    <w:p>
      <w:pPr>
        <w:spacing w:after="0"/>
        <w:ind w:left="0"/>
        <w:jc w:val="both"/>
      </w:pPr>
      <w:r>
        <w:rPr>
          <w:rFonts w:ascii="Times New Roman"/>
          <w:b w:val="false"/>
          <w:i w:val="false"/>
          <w:color w:val="000000"/>
          <w:sz w:val="28"/>
        </w:rPr>
        <w:t>
      трансферттер түсімі – 8 531 469,1 мың теңге;</w:t>
      </w:r>
    </w:p>
    <w:bookmarkEnd w:id="8"/>
    <w:bookmarkStart w:name="z17" w:id="9"/>
    <w:p>
      <w:pPr>
        <w:spacing w:after="0"/>
        <w:ind w:left="0"/>
        <w:jc w:val="both"/>
      </w:pPr>
      <w:r>
        <w:rPr>
          <w:rFonts w:ascii="Times New Roman"/>
          <w:b w:val="false"/>
          <w:i w:val="false"/>
          <w:color w:val="000000"/>
          <w:sz w:val="28"/>
        </w:rPr>
        <w:t xml:space="preserve">
      2) шығындар – 7 716 309,6 мың теңге; </w:t>
      </w:r>
    </w:p>
    <w:bookmarkEnd w:id="9"/>
    <w:bookmarkStart w:name="z18" w:id="10"/>
    <w:p>
      <w:pPr>
        <w:spacing w:after="0"/>
        <w:ind w:left="0"/>
        <w:jc w:val="both"/>
      </w:pPr>
      <w:r>
        <w:rPr>
          <w:rFonts w:ascii="Times New Roman"/>
          <w:b w:val="false"/>
          <w:i w:val="false"/>
          <w:color w:val="000000"/>
          <w:sz w:val="28"/>
        </w:rPr>
        <w:t>
      3) таза бюджеттік кредиттеу – 47 124,0 мың теңге, оның ішінде:</w:t>
      </w:r>
    </w:p>
    <w:bookmarkEnd w:id="10"/>
    <w:bookmarkStart w:name="z19" w:id="11"/>
    <w:p>
      <w:pPr>
        <w:spacing w:after="0"/>
        <w:ind w:left="0"/>
        <w:jc w:val="both"/>
      </w:pPr>
      <w:r>
        <w:rPr>
          <w:rFonts w:ascii="Times New Roman"/>
          <w:b w:val="false"/>
          <w:i w:val="false"/>
          <w:color w:val="000000"/>
          <w:sz w:val="28"/>
        </w:rPr>
        <w:t>
      бюджеттік кредиттер – 62 713,0 мың теңге;</w:t>
      </w:r>
    </w:p>
    <w:bookmarkEnd w:id="11"/>
    <w:bookmarkStart w:name="z20" w:id="12"/>
    <w:p>
      <w:pPr>
        <w:spacing w:after="0"/>
        <w:ind w:left="0"/>
        <w:jc w:val="both"/>
      </w:pPr>
      <w:r>
        <w:rPr>
          <w:rFonts w:ascii="Times New Roman"/>
          <w:b w:val="false"/>
          <w:i w:val="false"/>
          <w:color w:val="000000"/>
          <w:sz w:val="28"/>
        </w:rPr>
        <w:t>
      бюджеттік кредиттерді өтеу – 15 589,0 мың теңге;</w:t>
      </w:r>
    </w:p>
    <w:bookmarkEnd w:id="12"/>
    <w:bookmarkStart w:name="z21"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22"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3" w:id="15"/>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bookmarkEnd w:id="15"/>
    <w:bookmarkStart w:name="z24" w:id="16"/>
    <w:p>
      <w:pPr>
        <w:spacing w:after="0"/>
        <w:ind w:left="0"/>
        <w:jc w:val="both"/>
      </w:pPr>
      <w:r>
        <w:rPr>
          <w:rFonts w:ascii="Times New Roman"/>
          <w:b w:val="false"/>
          <w:i w:val="false"/>
          <w:color w:val="000000"/>
          <w:sz w:val="28"/>
        </w:rPr>
        <w:t>
      5) бюджет тапшылығы (профициті) – 1 572 031,5 мың теңге;</w:t>
      </w:r>
    </w:p>
    <w:bookmarkEnd w:id="16"/>
    <w:bookmarkStart w:name="z25" w:id="17"/>
    <w:p>
      <w:pPr>
        <w:spacing w:after="0"/>
        <w:ind w:left="0"/>
        <w:jc w:val="both"/>
      </w:pPr>
      <w:r>
        <w:rPr>
          <w:rFonts w:ascii="Times New Roman"/>
          <w:b w:val="false"/>
          <w:i w:val="false"/>
          <w:color w:val="000000"/>
          <w:sz w:val="28"/>
        </w:rPr>
        <w:t>
      6) бюджеттің мұнайға қатысты емес тапшылығы (профициті) – 1 572 031,5 мың теңге;</w:t>
      </w:r>
    </w:p>
    <w:bookmarkEnd w:id="17"/>
    <w:bookmarkStart w:name="z26" w:id="18"/>
    <w:p>
      <w:pPr>
        <w:spacing w:after="0"/>
        <w:ind w:left="0"/>
        <w:jc w:val="both"/>
      </w:pPr>
      <w:r>
        <w:rPr>
          <w:rFonts w:ascii="Times New Roman"/>
          <w:b w:val="false"/>
          <w:i w:val="false"/>
          <w:color w:val="000000"/>
          <w:sz w:val="28"/>
        </w:rPr>
        <w:t>
      7) бюджет тапшылығын қаржыландыру (профицитін пайдалану) – - 1 572 031,5 мың теңге, оның ішінде:</w:t>
      </w:r>
    </w:p>
    <w:bookmarkEnd w:id="18"/>
    <w:bookmarkStart w:name="z27" w:id="19"/>
    <w:p>
      <w:pPr>
        <w:spacing w:after="0"/>
        <w:ind w:left="0"/>
        <w:jc w:val="both"/>
      </w:pPr>
      <w:r>
        <w:rPr>
          <w:rFonts w:ascii="Times New Roman"/>
          <w:b w:val="false"/>
          <w:i w:val="false"/>
          <w:color w:val="000000"/>
          <w:sz w:val="28"/>
        </w:rPr>
        <w:t xml:space="preserve">
      қарыздар түсімі – 62 713,0 мың теңге; </w:t>
      </w:r>
    </w:p>
    <w:bookmarkEnd w:id="19"/>
    <w:bookmarkStart w:name="z28" w:id="20"/>
    <w:p>
      <w:pPr>
        <w:spacing w:after="0"/>
        <w:ind w:left="0"/>
        <w:jc w:val="both"/>
      </w:pPr>
      <w:r>
        <w:rPr>
          <w:rFonts w:ascii="Times New Roman"/>
          <w:b w:val="false"/>
          <w:i w:val="false"/>
          <w:color w:val="000000"/>
          <w:sz w:val="28"/>
        </w:rPr>
        <w:t>
      қарыздарды өтеу – 1 647 589,0 мың теңге;</w:t>
      </w:r>
    </w:p>
    <w:bookmarkEnd w:id="20"/>
    <w:bookmarkStart w:name="z29" w:id="21"/>
    <w:p>
      <w:pPr>
        <w:spacing w:after="0"/>
        <w:ind w:left="0"/>
        <w:jc w:val="both"/>
      </w:pPr>
      <w:r>
        <w:rPr>
          <w:rFonts w:ascii="Times New Roman"/>
          <w:b w:val="false"/>
          <w:i w:val="false"/>
          <w:color w:val="000000"/>
          <w:sz w:val="28"/>
        </w:rPr>
        <w:t>
      бюджет каражатының пайдаланылатын қалдықтары – 12 844,5 мың теңге.".</w:t>
      </w:r>
    </w:p>
    <w:bookmarkEnd w:id="21"/>
    <w:bookmarkStart w:name="z30"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31" w:id="23"/>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Мақаншы ауданы мәслихаты 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Турарова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 мәслихатының</w:t>
            </w:r>
            <w:r>
              <w:br/>
            </w:r>
            <w:r>
              <w:rPr>
                <w:rFonts w:ascii="Times New Roman"/>
                <w:b w:val="false"/>
                <w:i w:val="false"/>
                <w:color w:val="000000"/>
                <w:sz w:val="20"/>
              </w:rPr>
              <w:t xml:space="preserve"> 2026 жылғы 30 шілдедегі</w:t>
            </w:r>
            <w:r>
              <w:br/>
            </w:r>
            <w:r>
              <w:rPr>
                <w:rFonts w:ascii="Times New Roman"/>
                <w:b w:val="false"/>
                <w:i w:val="false"/>
                <w:color w:val="000000"/>
                <w:sz w:val="20"/>
              </w:rPr>
              <w:t xml:space="preserve"> № 39-271/VIII шешіміне</w:t>
            </w:r>
            <w:r>
              <w:br/>
            </w:r>
            <w:r>
              <w:rPr>
                <w:rFonts w:ascii="Times New Roman"/>
                <w:b w:val="false"/>
                <w:i w:val="false"/>
                <w:color w:val="000000"/>
                <w:sz w:val="20"/>
              </w:rPr>
              <w:t>қосымша</w:t>
            </w:r>
          </w:p>
        </w:tc>
      </w:tr>
    </w:tbl>
    <w:bookmarkStart w:name="z34" w:id="24"/>
    <w:p>
      <w:pPr>
        <w:spacing w:after="0"/>
        <w:ind w:left="0"/>
        <w:jc w:val="left"/>
      </w:pPr>
      <w:r>
        <w:rPr>
          <w:rFonts w:ascii="Times New Roman"/>
          <w:b/>
          <w:i w:val="false"/>
          <w:color w:val="000000"/>
        </w:rPr>
        <w:t xml:space="preserve"> Мақаншы ауданының 2026 жылға арналған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9 335 465,1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8 531 469,1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8 531 086,1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8 531 086,1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7 716 309,6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1 556 875,4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1 229 237,4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1 139 704,1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1 050 155,8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804 791,0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1 591 911,1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1 377 911,1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1 377 911,1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988 129,8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1 028 381,5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639 526,5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583 482,5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748 059,8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739 059,8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739 059,8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735 679,8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839 539,9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839 539,9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839 539,9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838 309,0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1 572 031,5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VI.Бюджеттің мұнайға қатысты емес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1 572 031,5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каржыландыру (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-1 572 031,5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