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c116a" w14:textId="75c11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Мақаншы ауданы бойынша тұрғын үй көмегін көрсету мөлшері мен тәртібін айқындау туралы</w:t>
      </w:r>
    </w:p>
    <w:p>
      <w:pPr>
        <w:spacing w:after="0"/>
        <w:ind w:left="0"/>
        <w:jc w:val="both"/>
      </w:pPr>
      <w:r>
        <w:rPr>
          <w:rFonts w:ascii="Times New Roman"/>
          <w:b w:val="false"/>
          <w:i w:val="false"/>
          <w:color w:val="000000"/>
          <w:sz w:val="28"/>
        </w:rPr>
        <w:t>Абай облысы Мақаншы ауданы мәслихатының 2026 жылғы 24 сәуірдегі № 37-259/VIII шешімі</w:t>
      </w:r>
    </w:p>
    <w:p>
      <w:pPr>
        <w:spacing w:after="0"/>
        <w:ind w:left="0"/>
        <w:jc w:val="both"/>
      </w:pPr>
      <w:bookmarkStart w:name="z5" w:id="0"/>
      <w:r>
        <w:rPr>
          <w:rFonts w:ascii="Times New Roman"/>
          <w:b w:val="false"/>
          <w:i w:val="false"/>
          <w:color w:val="000000"/>
          <w:sz w:val="28"/>
        </w:rPr>
        <w:t xml:space="preserve">
      Қазақстан Республикасы Өнеркәсіп және құрылыс министрінің 2025 жылғы 19 қарашадағы № 492 "Тұрғын үй көмегін беру қағидаларын бекіту туралы" Қазақстан Республикасы Өнеркәсіп және құрылыс министрінің 2023 жылғы 8 желтоқсандағы № 117 бұйрығына өзгерістер енгізу туралы" </w:t>
      </w:r>
      <w:r>
        <w:rPr>
          <w:rFonts w:ascii="Times New Roman"/>
          <w:b w:val="false"/>
          <w:i w:val="false"/>
          <w:color w:val="000000"/>
          <w:sz w:val="28"/>
        </w:rPr>
        <w:t>бұйрығына</w:t>
      </w:r>
      <w:r>
        <w:rPr>
          <w:rFonts w:ascii="Times New Roman"/>
          <w:b w:val="false"/>
          <w:i w:val="false"/>
          <w:color w:val="000000"/>
          <w:sz w:val="28"/>
        </w:rPr>
        <w:t xml:space="preserve"> сәйкес, Мақаншы ауданы мәслихаты ШЕШТІ:</w:t>
      </w:r>
    </w:p>
    <w:bookmarkEnd w:id="0"/>
    <w:bookmarkStart w:name="z6" w:id="1"/>
    <w:p>
      <w:pPr>
        <w:spacing w:after="0"/>
        <w:ind w:left="0"/>
        <w:jc w:val="both"/>
      </w:pPr>
      <w:r>
        <w:rPr>
          <w:rFonts w:ascii="Times New Roman"/>
          <w:b w:val="false"/>
          <w:i w:val="false"/>
          <w:color w:val="000000"/>
          <w:sz w:val="28"/>
        </w:rPr>
        <w:t xml:space="preserve">
      1. Мақаншы ауданы бойынша тұрғын үй көмегін көрсету мөлшері мен оларды алушылар санаттарының тізбесі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Мақаншы ауданы мәслихаты төрағасының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Турарова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Мақаншы ауданы</w:t>
            </w:r>
            <w:r>
              <w:br/>
            </w:r>
            <w:r>
              <w:rPr>
                <w:rFonts w:ascii="Times New Roman"/>
                <w:b w:val="false"/>
                <w:i w:val="false"/>
                <w:color w:val="000000"/>
                <w:sz w:val="20"/>
              </w:rPr>
              <w:t>мәслихатының</w:t>
            </w:r>
            <w:r>
              <w:br/>
            </w:r>
            <w:r>
              <w:rPr>
                <w:rFonts w:ascii="Times New Roman"/>
                <w:b w:val="false"/>
                <w:i w:val="false"/>
                <w:color w:val="000000"/>
                <w:sz w:val="20"/>
              </w:rPr>
              <w:t>2026 жылғы 24 сәуір</w:t>
            </w:r>
            <w:r>
              <w:br/>
            </w:r>
            <w:r>
              <w:rPr>
                <w:rFonts w:ascii="Times New Roman"/>
                <w:b w:val="false"/>
                <w:i w:val="false"/>
                <w:color w:val="000000"/>
                <w:sz w:val="20"/>
              </w:rPr>
              <w:t>№37-259/VIII шешіміне</w:t>
            </w:r>
            <w:r>
              <w:br/>
            </w:r>
            <w:r>
              <w:rPr>
                <w:rFonts w:ascii="Times New Roman"/>
                <w:b w:val="false"/>
                <w:i w:val="false"/>
                <w:color w:val="000000"/>
                <w:sz w:val="20"/>
              </w:rPr>
              <w:t>қосымша</w:t>
            </w:r>
          </w:p>
        </w:tc>
      </w:tr>
    </w:tbl>
    <w:bookmarkStart w:name="z10" w:id="3"/>
    <w:p>
      <w:pPr>
        <w:spacing w:after="0"/>
        <w:ind w:left="0"/>
        <w:jc w:val="left"/>
      </w:pPr>
      <w:r>
        <w:rPr>
          <w:rFonts w:ascii="Times New Roman"/>
          <w:b/>
          <w:i w:val="false"/>
          <w:color w:val="000000"/>
        </w:rPr>
        <w:t xml:space="preserve"> Мақаншы ауданы бойынша тұрғын үй көмегін көрсету мөлшері мен тәртібін айқындау туралы</w:t>
      </w:r>
    </w:p>
    <w:bookmarkEnd w:id="3"/>
    <w:bookmarkStart w:name="z11" w:id="4"/>
    <w:p>
      <w:pPr>
        <w:spacing w:after="0"/>
        <w:ind w:left="0"/>
        <w:jc w:val="both"/>
      </w:pPr>
      <w:r>
        <w:rPr>
          <w:rFonts w:ascii="Times New Roman"/>
          <w:b w:val="false"/>
          <w:i w:val="false"/>
          <w:color w:val="000000"/>
          <w:sz w:val="28"/>
        </w:rPr>
        <w:t>
      1. Осы тұрғын үй көмегін көрсетудің мөлшері мен тәртібінде мынадай негізгі ұғымдар пайдаланылады:</w:t>
      </w:r>
    </w:p>
    <w:bookmarkEnd w:id="4"/>
    <w:bookmarkStart w:name="z12" w:id="5"/>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олардың нәтижелерін көрсетілетін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5"/>
    <w:bookmarkStart w:name="z13" w:id="6"/>
    <w:p>
      <w:pPr>
        <w:spacing w:after="0"/>
        <w:ind w:left="0"/>
        <w:jc w:val="both"/>
      </w:pPr>
      <w:r>
        <w:rPr>
          <w:rFonts w:ascii="Times New Roman"/>
          <w:b w:val="false"/>
          <w:i w:val="false"/>
          <w:color w:val="000000"/>
          <w:sz w:val="28"/>
        </w:rPr>
        <w:t>
      2) аз қамтылған отбасылар (азаматтар) - Қазақстан Республикасының тұрғын үй заңнамасына сәйкес тұрғын үй көмегін алуға құқығы бар адамдар;</w:t>
      </w:r>
    </w:p>
    <w:bookmarkEnd w:id="6"/>
    <w:bookmarkStart w:name="z14" w:id="7"/>
    <w:p>
      <w:pPr>
        <w:spacing w:after="0"/>
        <w:ind w:left="0"/>
        <w:jc w:val="both"/>
      </w:pPr>
      <w:r>
        <w:rPr>
          <w:rFonts w:ascii="Times New Roman"/>
          <w:b w:val="false"/>
          <w:i w:val="false"/>
          <w:color w:val="000000"/>
          <w:sz w:val="28"/>
        </w:rPr>
        <w:t>
      3) аз қамтылған отбасының (азаматтың) жиынтық табысы - тұрғын үй көмегін тағайындау кезінде ескерілетін кіріс түрлерінің сомасы;</w:t>
      </w:r>
    </w:p>
    <w:bookmarkEnd w:id="7"/>
    <w:bookmarkStart w:name="z15" w:id="8"/>
    <w:p>
      <w:pPr>
        <w:spacing w:after="0"/>
        <w:ind w:left="0"/>
        <w:jc w:val="both"/>
      </w:pPr>
      <w:r>
        <w:rPr>
          <w:rFonts w:ascii="Times New Roman"/>
          <w:b w:val="false"/>
          <w:i w:val="false"/>
          <w:color w:val="000000"/>
          <w:sz w:val="28"/>
        </w:rPr>
        <w:t>
      4) шекті жол берілетін шығыстар - аз қамтылған отбасының (азаматтың) бір айда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жұмсаған шығыстарының шекті жол берілетін деңгейінің аз қамтылған отбасының (азаматтың) жиынтық кірісіне проценттік қатынасы;</w:t>
      </w:r>
    </w:p>
    <w:bookmarkEnd w:id="8"/>
    <w:bookmarkStart w:name="z16" w:id="9"/>
    <w:p>
      <w:pPr>
        <w:spacing w:after="0"/>
        <w:ind w:left="0"/>
        <w:jc w:val="both"/>
      </w:pPr>
      <w:r>
        <w:rPr>
          <w:rFonts w:ascii="Times New Roman"/>
          <w:b w:val="false"/>
          <w:i w:val="false"/>
          <w:color w:val="000000"/>
          <w:sz w:val="28"/>
        </w:rPr>
        <w:t>
      5)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9"/>
    <w:bookmarkStart w:name="z17" w:id="10"/>
    <w:p>
      <w:pPr>
        <w:spacing w:after="0"/>
        <w:ind w:left="0"/>
        <w:jc w:val="both"/>
      </w:pPr>
      <w:r>
        <w:rPr>
          <w:rFonts w:ascii="Times New Roman"/>
          <w:b w:val="false"/>
          <w:i w:val="false"/>
          <w:color w:val="000000"/>
          <w:sz w:val="28"/>
        </w:rPr>
        <w:t>
      2. Тұрғын үй көмегі жергілікті бюджет қаражаты есебінен Мақаншы ауданының аумағында тұрақты тіркелген және тұратын, Қазақстан Республикасының аумағындағы жалғыз тұрғынжай ретінде меншік құқығында тұрған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10"/>
    <w:bookmarkStart w:name="z18" w:id="11"/>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11"/>
    <w:bookmarkStart w:name="z19" w:id="12"/>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12"/>
    <w:bookmarkStart w:name="z20" w:id="13"/>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3"/>
    <w:bookmarkStart w:name="z21" w:id="14"/>
    <w:p>
      <w:pPr>
        <w:spacing w:after="0"/>
        <w:ind w:left="0"/>
        <w:jc w:val="both"/>
      </w:pPr>
      <w:r>
        <w:rPr>
          <w:rFonts w:ascii="Times New Roman"/>
          <w:b w:val="false"/>
          <w:i w:val="false"/>
          <w:color w:val="000000"/>
          <w:sz w:val="28"/>
        </w:rPr>
        <w:t>
      Көрсетілетін қызметті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14"/>
    <w:bookmarkStart w:name="z22" w:id="15"/>
    <w:p>
      <w:pPr>
        <w:spacing w:after="0"/>
        <w:ind w:left="0"/>
        <w:jc w:val="both"/>
      </w:pPr>
      <w:r>
        <w:rPr>
          <w:rFonts w:ascii="Times New Roman"/>
          <w:b w:val="false"/>
          <w:i w:val="false"/>
          <w:color w:val="000000"/>
          <w:sz w:val="28"/>
        </w:rPr>
        <w:t>
      3. Тұрғын үй көмегін тағайындау "Абай облысы Мақаншы ауданының жұмыспен қамту және әлеуметтік бағдарламалар бөлімі" мемлекеттік мекемесімен (бұдан әрі - уәкілетті орган) жүзеге асырылады.</w:t>
      </w:r>
    </w:p>
    <w:bookmarkEnd w:id="15"/>
    <w:bookmarkStart w:name="z23" w:id="16"/>
    <w:p>
      <w:pPr>
        <w:spacing w:after="0"/>
        <w:ind w:left="0"/>
        <w:jc w:val="both"/>
      </w:pPr>
      <w:r>
        <w:rPr>
          <w:rFonts w:ascii="Times New Roman"/>
          <w:b w:val="false"/>
          <w:i w:val="false"/>
          <w:color w:val="000000"/>
          <w:sz w:val="28"/>
        </w:rPr>
        <w:t xml:space="preserve">
      4. Аз қамтылған отбасының (азаматтың) жиынтық табысын уәкілетті орган тұрғын үй көмегін тағайындауға өтініш білдірген тоқсанның алдындағы тоқсанға Қазақстан Республикасының Өнеркәсіп және құрылыс министрінің 2023 жылғы 8 желтоқсандағы № 117 "Тұрғын үй көмегін беру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(бұдан әрі - Қағида) айқындалған тәртіппен есептейді.</w:t>
      </w:r>
    </w:p>
    <w:bookmarkEnd w:id="16"/>
    <w:bookmarkStart w:name="z24" w:id="17"/>
    <w:p>
      <w:pPr>
        <w:spacing w:after="0"/>
        <w:ind w:left="0"/>
        <w:jc w:val="both"/>
      </w:pPr>
      <w:r>
        <w:rPr>
          <w:rFonts w:ascii="Times New Roman"/>
          <w:b w:val="false"/>
          <w:i w:val="false"/>
          <w:color w:val="000000"/>
          <w:sz w:val="28"/>
        </w:rPr>
        <w:t>
      5.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отбасыларға (азаматтарға) осы мақсаттарға жұмсайтын шығыстарының шекті жол берілетін деңгейі 5 (бес) пайыз мөлшерінде айқындалады.</w:t>
      </w:r>
    </w:p>
    <w:bookmarkEnd w:id="17"/>
    <w:bookmarkStart w:name="z25" w:id="18"/>
    <w:p>
      <w:pPr>
        <w:spacing w:after="0"/>
        <w:ind w:left="0"/>
        <w:jc w:val="both"/>
      </w:pPr>
      <w:r>
        <w:rPr>
          <w:rFonts w:ascii="Times New Roman"/>
          <w:b w:val="false"/>
          <w:i w:val="false"/>
          <w:color w:val="000000"/>
          <w:sz w:val="28"/>
        </w:rPr>
        <w:t>
      Тұрғын үй көмегінің мөлшерін көрсетілетін қызметті беруші Қағидалардың 4-1-тармағына сәйкес есептейді.</w:t>
      </w:r>
    </w:p>
    <w:bookmarkEnd w:id="18"/>
    <w:bookmarkStart w:name="z26" w:id="19"/>
    <w:p>
      <w:pPr>
        <w:spacing w:after="0"/>
        <w:ind w:left="0"/>
        <w:jc w:val="both"/>
      </w:pPr>
      <w:r>
        <w:rPr>
          <w:rFonts w:ascii="Times New Roman"/>
          <w:b w:val="false"/>
          <w:i w:val="false"/>
          <w:color w:val="000000"/>
          <w:sz w:val="28"/>
        </w:rPr>
        <w:t xml:space="preserve">
      6. Телекоммуникация қызметтерін көрсеткені үшін абоненттік төлем тарифтерінің көтерілуіне өтемақы төлеу Қазақстан Республикасының Цифрлық даму, инновациялар және аэроғарыш өнеркәсібі министрінің 2023 жылғы 28 шiлдедегi №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жүзеге асырылады.</w:t>
      </w:r>
    </w:p>
    <w:bookmarkEnd w:id="19"/>
    <w:bookmarkStart w:name="z27" w:id="20"/>
    <w:p>
      <w:pPr>
        <w:spacing w:after="0"/>
        <w:ind w:left="0"/>
        <w:jc w:val="both"/>
      </w:pPr>
      <w:r>
        <w:rPr>
          <w:rFonts w:ascii="Times New Roman"/>
          <w:b w:val="false"/>
          <w:i w:val="false"/>
          <w:color w:val="000000"/>
          <w:sz w:val="28"/>
        </w:rPr>
        <w:t>
      7. Аз қамтылған отбасы (азамат) (не нотариат куәландырған сенімхат бойынша оның өкілі) тұрғын үй көмегін тағайындау үшін Тұрғын үй көмегін беру қағидаларына сәйкес "Азаматтарға арналған үкімет" мемлекеттік корпорациясы" немесе "электрондық үкімет" веб-порталына (бұдан әрі – Мемлекеттік корпорация) жүгінеді.</w:t>
      </w:r>
    </w:p>
    <w:bookmarkEnd w:id="20"/>
    <w:bookmarkStart w:name="z28" w:id="21"/>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 веб-порталынан құжаттардың толық топтамасын алған күннен бастап 8 (сегіз) жұмыс күнін құрайды.</w:t>
      </w:r>
    </w:p>
    <w:bookmarkEnd w:id="21"/>
    <w:bookmarkStart w:name="z29" w:id="22"/>
    <w:p>
      <w:pPr>
        <w:spacing w:after="0"/>
        <w:ind w:left="0"/>
        <w:jc w:val="both"/>
      </w:pPr>
      <w:r>
        <w:rPr>
          <w:rFonts w:ascii="Times New Roman"/>
          <w:b w:val="false"/>
          <w:i w:val="false"/>
          <w:color w:val="000000"/>
          <w:sz w:val="28"/>
        </w:rPr>
        <w:t>
      8. Тұрғын үй көмегі көрсетілген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22"/>
    <w:bookmarkStart w:name="z30" w:id="23"/>
    <w:p>
      <w:pPr>
        <w:spacing w:after="0"/>
        <w:ind w:left="0"/>
        <w:jc w:val="both"/>
      </w:pPr>
      <w:r>
        <w:rPr>
          <w:rFonts w:ascii="Times New Roman"/>
          <w:b w:val="false"/>
          <w:i w:val="false"/>
          <w:color w:val="000000"/>
          <w:sz w:val="28"/>
        </w:rPr>
        <w:t>
      9.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23"/>
    <w:bookmarkStart w:name="z31" w:id="24"/>
    <w:p>
      <w:pPr>
        <w:spacing w:after="0"/>
        <w:ind w:left="0"/>
        <w:jc w:val="both"/>
      </w:pPr>
      <w:r>
        <w:rPr>
          <w:rFonts w:ascii="Times New Roman"/>
          <w:b w:val="false"/>
          <w:i w:val="false"/>
          <w:color w:val="000000"/>
          <w:sz w:val="28"/>
        </w:rPr>
        <w:t>
      10.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