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eaa2" w14:textId="9b2e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2025 жылғы 22 желтоқсандағы № 31-227/VIII "Мақаншы ауданы Қаратұма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2026 жылғы 24 сәуірдегі № 37-257/VIII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2025 жылғы 22 желтоқсандағы №31-227/VIII "Мақаншы ауданы Қаратұма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"Мақаншы ауданы Қаратұма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49 409,0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11 429,0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37 980,0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50 616,0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-1 207,0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1 207,0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1 207,0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мәслихатының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2026 жылғы 24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№37-257/VIII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Мақаншы ауданы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22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№31-227/VIII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Қаратұма ауылдық округінің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