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c0e5" w14:textId="b29c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2025 жылғы 22 желтоқсандағы № 31-221/VIII "Мақаншы ауданы Келдімұрат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2026 жылғы 24 сәуірдегі № 37-255/VIII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2025 жылғы 22 желтоқсандағы №31-221/VIII "Мақаншы ауданы Келдімұрат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"Мақаншы ауданы Келдімұрат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103 887,0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7 497,0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96 390,0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104 403,0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-516,0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516,0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516,0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жылғы_24 сәуір___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№_37- 255/VIII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№31-221/VIII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Келдімұрат ауылдық округінің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