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ce26" w14:textId="f21c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2025 жылғы 22 желтоқсандағы № 31-220/VIII "Мақаншы ауданы Ақшоқы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24 сәуірдегі № 37-252/VIII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№31-220/VIII "Мақаншы ауданы Ақшоқы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"Мақаншы ауданы Ақшоқы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55 275,0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6 803,0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48 470,0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55 343,0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-70,0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70,0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№37-252/VIII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№31-220/VIII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Ақшоқы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