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83c1" w14:textId="3ac8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31-224/VIII "Мақаншы ауданы Қарабұта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37-251/VIII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№31-224/VIII "Мақаншы ауданы Қарабұта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Қарабұта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52 505,0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7 276,0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45 229,0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53 054,0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-549,0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549,0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549,0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жылғы_24 сәуір___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№37- 251/VIII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