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a340" w14:textId="92ea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31-225/VIII "Мақаншы ауданы Қаратал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37-250/VIII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№31-225/VIII "Мақаншы ауданы Қаратал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Қаратал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61 861,0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9 355,0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52 506,0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62 178,0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-317,0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317,0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317,0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№37-250/VIII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Каратал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