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b5af" w14:textId="f2ab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31-218/VIII "Мақаншы ауданы Бахты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37-248/VIII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№31-218/VIII "Мақаншы ауданы Бахты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Бахты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58 018,0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30 007,0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59 856,0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-1 838,0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1 838,0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№37-248/VIII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№31-218/VIIІ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