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2ec020" w14:textId="42ec02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Абай облысы Үржар ауданы бойынша автотұрақтар (паркингтер) санаттарын белгілеу және автотұрақтарға (паркингтерге) бөлінген жерлерге базалық салық мөлшерлемелерін ұлғайту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Абай облысы Үржар аудандық мәслихатының 2026 жылғы 9 қазандағы № 40-774/VIII шешімі</w:t>
      </w:r>
    </w:p>
    <w:p>
      <w:pPr>
        <w:spacing w:after="0"/>
        <w:ind w:left="0"/>
        <w:jc w:val="both"/>
      </w:pPr>
      <w:bookmarkStart w:name="z5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Салық кодексінің </w:t>
      </w:r>
      <w:r>
        <w:rPr>
          <w:rFonts w:ascii="Times New Roman"/>
          <w:b w:val="false"/>
          <w:i w:val="false"/>
          <w:color w:val="000000"/>
          <w:sz w:val="28"/>
        </w:rPr>
        <w:t>577-бабына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581-бабының </w:t>
      </w:r>
      <w:r>
        <w:rPr>
          <w:rFonts w:ascii="Times New Roman"/>
          <w:b w:val="false"/>
          <w:i w:val="false"/>
          <w:color w:val="000000"/>
          <w:sz w:val="28"/>
        </w:rPr>
        <w:t>3-тармағына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"Қазақстан Республикасының жергілікті мемлекеттік басқару және өзін-өзі басқару туралы" Қазақстан Республикасының 2001 жылғы 23 қаңтардағы Заңының </w:t>
      </w:r>
      <w:r>
        <w:rPr>
          <w:rFonts w:ascii="Times New Roman"/>
          <w:b w:val="false"/>
          <w:i w:val="false"/>
          <w:color w:val="000000"/>
          <w:sz w:val="28"/>
        </w:rPr>
        <w:t>6 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Үржар аудандық мәслихаты ШЕШІМ ҚАБЫЛДАДЫ: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Үржар ауданында автотұрақтар (паркингтер) санаттары </w:t>
      </w:r>
      <w:r>
        <w:rPr>
          <w:rFonts w:ascii="Times New Roman"/>
          <w:b w:val="false"/>
          <w:i w:val="false"/>
          <w:color w:val="000000"/>
          <w:sz w:val="28"/>
        </w:rPr>
        <w:t>№1 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белгіленсін.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Үржар ауданында автотұрақтарға (паркингтерге) бөлінген жерлерге базалық салық мөлшерлемелері </w:t>
      </w:r>
      <w:r>
        <w:rPr>
          <w:rFonts w:ascii="Times New Roman"/>
          <w:b w:val="false"/>
          <w:i w:val="false"/>
          <w:color w:val="000000"/>
          <w:sz w:val="28"/>
        </w:rPr>
        <w:t>№2 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ұлғайтылсын.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Салық есептеу кезінде жеріне базалық мөлшерлемелер қолданылатын жақын орналасқан елді мекен болып, Үржар ауылы белгіленсін.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шешім алғаш рет ресми жарияланған күнінен кейін күнтізбелік он күн өткен соң қолданысқа енгізіледі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Үржар аудандық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Омаров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Үржар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09 қазандағы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40-774/VIII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 қосымша</w:t>
            </w:r>
          </w:p>
        </w:tc>
      </w:tr>
    </w:tbl>
    <w:bookmarkStart w:name="z12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Автотұрақтар (паркингтер) санаттары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Автотұрақтардың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(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паркингтердің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)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түрлері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Санаттар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үстіндегі жабық түрлі автотұрақтар, ашық түрлі автотұрақтар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санат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маңыздағы ғимараттарға жалғастырылған автотұрақтар, басқа маңыздағы ғимараттардың ішіне салынған автотұрақтар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санат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Ғимараттардың астында орналасқан жерасты, жертөле, цокольдық немесе төменгі жерүсті қабаттардағы автотұрақтар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санат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Үржар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09 қазандағы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40-774/VIII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 қосымша</w:t>
            </w:r>
          </w:p>
        </w:tc>
      </w:tr>
    </w:tbl>
    <w:bookmarkStart w:name="z14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Автотұрақтарға (паркингтерге) бөлінген жерлерге   базалық салық мөлшерлемелері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Автотұрақтар (паркингтер) санаттары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 Кодексімен белгіленген базалық салық мөлшерлемелері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Белгіленген базалық салық мөлшерлемелері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санат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(он)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санат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(тоғыз)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санат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(сегіз)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