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24a9" w14:textId="3b22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31-639/VIII "Үржар ауданы Науалы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12 тамыздағы № 37-740/VIII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№31-639/VIII "Үржар ауданы Науалы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Науалы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 қосымшаларға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263 310,3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25 366,0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237 944,3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266 107,0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- 2 796,7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-2 796,7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–2 796,7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2 796,7 мың теңге.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№37-740/VIII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