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0b2a" w14:textId="0fe0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31-629/VIII "Үржар ауданы Барқытбел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12 тамыздағы № 37-738/VIII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№31-629/VIII "Үржар ауданы Барқытбел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Барқытбел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65 933,1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17 296,0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48 637,1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66 312,1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-379,0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-379,0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–379,0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–379,0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№37-738/VIII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№31-629/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