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9e9c" w14:textId="c8a9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31-642/VIII "Үржар ауданы Шолпан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23 сәуірдегі № 34-697/VIII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№31-642/VIII "Үржар ауданы Шолпан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Шолпан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52 008,0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11 935,0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40 073,0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52 506,0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-498,0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-498,0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498,0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498,0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№34-697/VIII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