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daf5" w14:textId="824d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31-640/VIII "Үржар ауданы Салқынбел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34-695/VIII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№31-640/VIII "Үржар ауданы Салқынбел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Салқынбел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40 499,0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6 148,0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34 351,0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42 121,2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- 1 622,2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-1 622,2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1 622,2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1 622,2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