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4b62" w14:textId="3024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31-639/VIII "Үржар ауданы Науалы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23 сәуірдегі № 34-694/VIII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№31-639/VIII "Үржар ауданы Науалы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Науалы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258 458,2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30 366,0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228 086,2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261 248,9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-2 796,7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-2 796,7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–2 796,7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2 796,7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№34-694/VIII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258 452,2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228 086,2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228 086,2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