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6a0d3" w14:textId="4f6a0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2025 жылғы 26 желтоқсандағы № 31-636/VIII "Үржар ауданы Көлденең ауылдық округінің 2026-2028 жылдарға арналған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2026 жылғы 23 сәуірдегі № 34-692/VIII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2025 жылғы 26 желтоқсандағы №31-636/VIII "Үржар ауданы Көлденең ауылдық округінің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Көлденең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39 777,0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8 524,0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31 253,0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40 995,0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 соның ішінде: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-1 218,0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-1 218,0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–1 218,0 мың теңге, соның ішінде: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– 1 218,0 мың теңге.";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№34-692/VIII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№31-636/VIII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Көлденең ауылдық округінің 2026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