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0172" w14:textId="3aa0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31-632/VIII Үржар ауданы Елтай ауылдық округінің 2026-2028 жылдарға арналған бюджеті туралы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34-688/VIII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2025 жылғы 26 желтоқсандағы №31- 632/VIII Үржар ауданы Елтай ауылдық округінің 2026-2028 жылдарға арналған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"1.Үржар ауданы Елтай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47 533,0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10 855,0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36 678,0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48 077,0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-544,0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544,0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–544,0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пайдаланылатын бос қалдықтары – 544,0 мың теңге.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№34-688/VIII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