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8bd9" w14:textId="abd8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31-629/VIII "Үржар ауданы Барқытбел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34-686/VIII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№31-629/VIII "Үржар ауданы Барқытбел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64 383,0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15 596,0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48 787,0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64 762,0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-379,0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-379,0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–379,0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–379,0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