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e1be" w14:textId="c37e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31-627/VIII "Үржар ауданы Ақжар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34-685/VIII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№31-627/VIII "Үржар ауданы Ақжар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Ақжар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72 549,0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35 438,0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37 111,0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72 700,4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- 151,4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-151,4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–151,4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151,4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