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823a" w14:textId="31e8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2025 жылғы 26 желтоқсандағы № 31-638/VIII "Үржар ауданы Қоңыршәулі ауылдық округінің 2026-2028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2026 жылғы 30 наурыздағы № 33-671/VIII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2025 жылғы 26 желтоқсандағы №31-638/VIII "Үржар ауданы Қоңыршәулі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Қоңыршәулі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348 057,0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38 517,0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309 540,0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349 350,0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-1 293,0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-1 293,0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–1 293,0 мың теңге,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1293,0 мың теңге.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№33-671/VIII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2026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