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beeb" w14:textId="fd3b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 Қарақол ауылдық округі Қарақол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Қарақол ауылдық округі әкімінің 2026 жылғы 4 мамырдағы № 17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құырылыс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Қарақол ауылдық округі Қарақол ауылының ономастика комиссиясының қорытындысы негізінде, Қарақол ауылдық округі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Үржар ауданы Қарақол ауылдық округі Қарақол ауылындағы көшелерінің атауы: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шағын ауданы көшесі Нұрсейіт Көшкінбаев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ауданы көшесі Кәрімтай Атанчинов көшесіне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Қарақол ауылдық округі әкімінің міндетін атқраушы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К.К. Садаев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