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42a" w14:textId="01b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32/563-VIІI "2026-2028 жылдарға арналған Жарма ауданы Белтерек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Белтерек ауылдық округінің бюджеті туралы" Жарма аудандық мәслихатының 2025 жылғы 23 желтоқсандағы № 32/563-VІII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Белтерек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79 632,0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6 027,0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73 605,0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80 294,9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662,9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№32/563-VIII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Белтерек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