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7a3c7" w14:textId="447a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2025 жылғы 23 желтоқсандағы № 42-17-VIII "2026-2028 жылдарға арналған Бородулиха ауданы Подборный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2026 жылғы 5 мамырдағы № 49-13-VIII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"2026-2028 жылдарға арналған Бородулиха ауданы Подборный ауылдық округінің бюджеті туралы" 2025 жылғы 23 желтоқсандағы № 42-17-VIII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Подборный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38376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21745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16131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40376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-2000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2000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2000 мың теңге.";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49-13-VIII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Подборный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