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6711f" w14:textId="ec671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2025 жылғы 23 желтоқсандағы № 42-14-VIII "2026-2028 жылдарға арналған Бородулиха ауданы Новошульба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2026 жылғы 5 мамырдағы № 49-11-VIII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Бородулиха аудандық мәслихатының "2026-2028 жылдарға арналған Бородулиха ауданы Новошульба ауылдық округінің бюджеті туралы" 2025 жылғы 23 желтоқсандағы № 42-14-VIІІ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Новошульба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134877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49948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3000 мың теңге;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81929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136129,7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-1252,7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1252,7 мың теңге,соның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1252,7 мың теңге.";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2026 жылға арналған Новошульба ауылдық округінің бюджетінде облыстық бюджеттен 11634 мың теңге сомасында ағымдағы нысаналы трансферттер көзделсін.";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Новошульба ауылдық округінің 2026 жылға арналған бюджетінде аудандық бюджеттен ағымдағы нысаналы трансферттер 32000 мың теңге сомасында көзделсін.";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49-11-VIII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Новошульба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