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4b33" w14:textId="e624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42-13-VIII "2026-2028 жылдарға арналған Бородулиха ауданы Новопокровка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Новопокровка ауылдық округінің бюджеті туралы" 2025 жылғы 23 желтоқсандағы № 42-13-VIII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74696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35198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37498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87696,7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- 13000,7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13000,7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13000,7 мың теңге.";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Новопокровка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