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8a51" w14:textId="dea8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2025 жылғы 23 желтоқсандағы № 42-12-VIII "2026-2028 жылдарға арналған Бородулиха ауданы Новодворовка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2026 жылғы 5 мамырдағы № 49-9-VIII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"2026-2028 жылдарға арналған Бородулиха ауданы Новодворовка ауылдық округінің бюджеті туралы" 2025 жылғы 23 желтоқсандағы № 42-12-VIII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Новодворовка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51444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30776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19968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56997,2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-5553,2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5553,2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5553,2 мың теңге.";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49-9-VIII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Новодворовка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манызы бар кала)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қалдықтар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