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9706" w14:textId="dc09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42-11-VIII "2026-2028 жылдарға арналған Бородулиха ауданы Құнарлы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Құнарлы ауылдық округінің бюджеті туралы" 2025 жылғы 23 желтоқсандағы № 42-11-VIII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40275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16701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23574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41348,7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-1073,7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1073,7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1073,7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Құнарлы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 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