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f20f" w14:textId="3a0f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42-7-VIII "2026-2028 жылдарға арналған Бородулиха ауданы Жезкент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Жезкент кенттік округінің бюджеті туралы" 2025 жылғы 23 желтоқсандағы № 42-7-VIII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156156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136897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2750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16509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163993,2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-7837,2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7837,2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7837,2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Жезкент кенттік округінің бюджетінде облыстық бюджеттен ағымдағы нысаналы трансферттер 16509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Жезкент кенттік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капиталды шығымдар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