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588f" w14:textId="1245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42-6-VIII "2026-2028 жылдарға арналған Бородулиха ауданы Дмитриевка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Дмириевка ауылдық округінің бюджеті туралы" 2025 жылғы 23 желтоқсандағы № 42-6-VIІІ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47619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22687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23932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51611,5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-3992,5 тысяч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3992,5 тысяч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3992,5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Дмитриевка ауылдық округ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