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8247" w14:textId="8a7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36/8-VІІІ "2026-2028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36/8-VІІІ "2026-2028 жылдарға арналған М-Владимировка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72 917,0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12 777,0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- 68,0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60 072,0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72 917,4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- 0,4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40/7-VIII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М-Владимировка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