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f86" w14:textId="6640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18 желтоқсандағы № 35/2-VIII "2026-2028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15 сәуірдегі № 39/2-VIII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"2026-2028 жылдарға арналған Бесқарағай ауданының бюджеті туралы" 2025 жылғы 18 желтоқсандағы №35/2-VIII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6 656 681,1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1 363 915,0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71 719,0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5 218 847,1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6 253 107,6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40 279,0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82 175,0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41 896,0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363 294,5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-363 294,5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82 175,0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461 047,1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15 577,6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 төрағасының уақытша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39/2 -VIII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Негізгі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