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7c4ae" w14:textId="767c4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Абай облысы Бесқарағай ауданының елді мекендерінде салық салу объектісінің орналасқан жерін ескеретін аймақтарға бөлу коэффициенттерін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Бесқарағай ауданы әкімдігінің 2026 жылғы 7 қазандағы № 216 қаулысы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Осы шешімнің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5- тармақтан</w:t>
      </w:r>
      <w:r>
        <w:rPr>
          <w:rFonts w:ascii="Times New Roman"/>
          <w:b w:val="false"/>
          <w:i w:val="false"/>
          <w:color w:val="ff0000"/>
          <w:sz w:val="28"/>
        </w:rPr>
        <w:t xml:space="preserve"> караңыз.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Кодексінің "Салық және бюджетке төленетін басқа да міндетті төлемдер туралы" 529-бабының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(Салық кодексі), Қазақстан Республикасы "Қазақстан Республикасындағы жергілікті мемлекеттік басқару және өзін-өзі басқару туралы" Заңының 31-бабының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"Құқықтық актілер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65-бабына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Бесқарағай ауданының әкімдігі ҚАУЛЫ ЕТЕДІ: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Бесқарағай ауданының елді мекендерінде салық салу объектісінің орналасқан жерін ескеретін аймақтарға бөлу коэффициенттері бекітілсін.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"Абай облысы Бесқарағай ауданының сәулет, құрылыс, тұрғын үй-коммуналдық шаруашылық, жолаушылар көлігі және автомобиль жолдары бөлімі" мемлекеттік мекемесі Қазақстан Республикасының заңнамасында белгіленген тәртіппен осы қаулыны ресми жарияланғаннан кейін Бесқарағай ауданы әкімдігінің интернет - ресурсында орналастыруды қамтамасыз етілсін.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Бесқарағай ауданы әкімдігінің 2024 жылғы 27 қарашадағы №361 "Бесқарағай ауданының елді мекендерінде салық салу объектісінің орналасқан жерін ескеретін аймақтарға бөлу коэффициенттерін бекіту туралы" (Қазақстан Республикасының нормативтік құқықтық актілерін мемлекеттік тіркеу тізілімінде №384-18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Осы қаулының орындалуына бақылау жасауды Абай облысы Бесқарағай ауданы әкімінің жетекшілік ететін орынбасарына жүктелсін. 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Осы қаулы 2027 жылғы 1 қаңтардан бастап қолданысқа енгізіледі және ресми жариялануға тиіс.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Бесқарағай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Қалиқан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Бесқарағай аудандық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"7" қазан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216 қаулысына қосымша</w:t>
            </w:r>
          </w:p>
        </w:tc>
      </w:tr>
    </w:tbl>
    <w:bookmarkStart w:name="z1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Бесқарағай ауданының елді мекендерінде салық салу объектісінің орналасқан жерін ескеретін аймаққа бөлу коэффициенттері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Елді мекендегі салық салу объектісінің орналасқан жері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Аймаққа бөлу коэффиценті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Бесқарағай ауылдық округі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Бесқарағай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Глуховка ауылдық округі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Глуховка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Белокаменка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Стеклянка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Старая Крепость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Беген ауылдық округі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Беген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Беген орман шаруашылығы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Баскөл ауылдық округі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Бөкебай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Қарағайлы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Ерназар ауылдық округі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Ерназар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Коянбай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Морозов орман шаруашылығы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Малая-Владимировка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Малая-Владимировка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Бозтал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Қарабас ауылдық округі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Жетіжар ауылдық округі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Жетіжар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Кривинка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Долон ауылдық округі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Долон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Мостик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Бөдене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Черемушка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Канонерка ауылдық округі
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Канонерка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Қара-Мырза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Джеланды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