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cfd651" w14:textId="4cfd6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Аягөз аудандық мәслихатының 2025 жылғы 23 желтоқсандағы № 31/584-VІІI "2026-2028 жылдарға арналған Аягөз ауданының Тарлаулы ауылдық округінің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Аягөз аудандық мәслихатының 2026 жылғы 12 тамыздағы № 37/673-VIII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Осы шешімнің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2- тармақтан</w:t>
      </w:r>
      <w:r>
        <w:rPr>
          <w:rFonts w:ascii="Times New Roman"/>
          <w:b w:val="false"/>
          <w:i w:val="false"/>
          <w:color w:val="ff0000"/>
          <w:sz w:val="28"/>
        </w:rPr>
        <w:t xml:space="preserve"> караңыз.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Аягөз аудандық мәслихаты ШЕШТІ: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Аягөз аудандық мәслихатының 2025 жылғы 23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№31/584-VIII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"2026-2028 жылдарға арналған Аягөз ауданының Тарлаулы ауылдық округінің бюджеті туралы":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Тарлаулы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келесі көлемдерде бекітілсін: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кірістер – 343028,3 мың теңге, соның ішінде: 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салықтық түсімдер – 7927,0 мың теңге; 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салықтық емес түсімдер – 0,0 мың теңге; 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0,0 мың теңге;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335101,3 мың теңге;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343039,4 мың теңге;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0,0 мың теңге; 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теңге, соның ішінде: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0,0 мың теңге;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0,0 мың теңге;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бюджет тапшылығы (профициті) – -11,1 мың теңге; 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11,1 мың теңге, соның ішінде: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 қаражатының пайдаланылатын қалдықтары – 11,1 мың теңге."; 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шешiм 2026 жылдың 1 қаңтарынан бастап қолданысқа енгізіледі.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Аягөз аудандық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Ибрайшин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Аягөз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12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№37/673-VIII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Аягөз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25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№31/584-VIII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1-қосымша</w:t>
            </w:r>
          </w:p>
        </w:tc>
      </w:tr>
    </w:tbl>
    <w:bookmarkStart w:name="z32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Тарлаулы ауылдық округінің бюджеті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343028,3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Тауарларға жұмыстарға және қызметтерге салынатын 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Табиғи және басқа да ресурстарды пайдаланғаны үшін 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335101,3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335101,3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335101,3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343039,4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38825,5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38825,5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38825,5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38825,5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45562,6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45562,6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45562,6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26740,6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257640,2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257640,2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257640,2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Аудандық, қалалардың, ауылдардың, кенттердің, ауылдық округтердің автомобиль жолдарын күрделі және орташа жөндеу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252727,0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